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C5686">
      <w:pPr>
        <w:rPr>
          <w:rFonts w:eastAsia="黑体"/>
          <w:b/>
          <w:bCs/>
          <w:sz w:val="48"/>
        </w:rPr>
      </w:pPr>
    </w:p>
    <w:p w14:paraId="44B97DED">
      <w:pPr>
        <w:jc w:val="center"/>
        <w:rPr>
          <w:rFonts w:hint="eastAsia" w:eastAsia="宋体"/>
          <w:b/>
          <w:bCs/>
          <w:sz w:val="48"/>
          <w:highlight w:val="yellow"/>
          <w:lang w:eastAsia="zh-CN"/>
        </w:rPr>
      </w:pPr>
      <w:r>
        <w:rPr>
          <w:rFonts w:hint="eastAsia" w:eastAsia="黑体"/>
          <w:b/>
          <w:bCs/>
          <w:sz w:val="48"/>
          <w:highlight w:val="none"/>
          <w:lang w:val="en-US" w:eastAsia="zh-CN"/>
        </w:rPr>
        <w:t xml:space="preserve"> 2025年滁州轨道运营员工健康体检及职业健康体检项目</w:t>
      </w:r>
    </w:p>
    <w:p w14:paraId="62EC5208">
      <w:pPr>
        <w:jc w:val="center"/>
        <w:rPr>
          <w:b/>
          <w:bCs/>
          <w:sz w:val="48"/>
        </w:rPr>
      </w:pPr>
    </w:p>
    <w:p w14:paraId="06B8333A">
      <w:pPr>
        <w:ind w:firstLine="1044"/>
        <w:jc w:val="center"/>
        <w:rPr>
          <w:b/>
          <w:bCs/>
          <w:sz w:val="52"/>
        </w:rPr>
      </w:pPr>
    </w:p>
    <w:p w14:paraId="45FA35E3">
      <w:pPr>
        <w:ind w:firstLine="1044"/>
        <w:jc w:val="center"/>
        <w:rPr>
          <w:b/>
          <w:bCs/>
          <w:sz w:val="52"/>
        </w:rPr>
      </w:pPr>
    </w:p>
    <w:p w14:paraId="7995954A">
      <w:pPr>
        <w:pStyle w:val="18"/>
        <w:ind w:firstLine="0"/>
        <w:rPr>
          <w:sz w:val="84"/>
          <w:szCs w:val="84"/>
        </w:rPr>
      </w:pPr>
      <w:r>
        <w:rPr>
          <w:rFonts w:hint="eastAsia"/>
          <w:sz w:val="84"/>
          <w:szCs w:val="84"/>
        </w:rPr>
        <w:t>竞争性磋商</w:t>
      </w:r>
      <w:r>
        <w:rPr>
          <w:sz w:val="84"/>
          <w:szCs w:val="84"/>
        </w:rPr>
        <w:t>文件</w:t>
      </w:r>
    </w:p>
    <w:p w14:paraId="754440AD"/>
    <w:p w14:paraId="08220693"/>
    <w:p w14:paraId="251913E4"/>
    <w:p w14:paraId="1AE5B716"/>
    <w:p w14:paraId="1E063FB9"/>
    <w:p w14:paraId="0FEC14B4"/>
    <w:p w14:paraId="4846430F"/>
    <w:p w14:paraId="0D4B6EB3"/>
    <w:p w14:paraId="6DEFAE21"/>
    <w:p w14:paraId="1CEBED05"/>
    <w:p w14:paraId="4BD19FA1"/>
    <w:p w14:paraId="3FD7F423"/>
    <w:p w14:paraId="79399BC3"/>
    <w:p w14:paraId="7667A18E">
      <w:pPr>
        <w:jc w:val="center"/>
        <w:rPr>
          <w:rFonts w:hint="eastAsia"/>
          <w:b/>
          <w:sz w:val="30"/>
          <w:szCs w:val="30"/>
        </w:rPr>
      </w:pPr>
      <w:r>
        <w:rPr>
          <w:rFonts w:hint="eastAsia"/>
          <w:b/>
          <w:sz w:val="30"/>
          <w:szCs w:val="30"/>
        </w:rPr>
        <w:t>滁州市轨道交通运营有限公司</w:t>
      </w:r>
    </w:p>
    <w:p w14:paraId="0845C8E5">
      <w:pPr>
        <w:jc w:val="center"/>
        <w:rPr>
          <w:highlight w:val="yellow"/>
        </w:rPr>
        <w:sectPr>
          <w:headerReference r:id="rId5" w:type="default"/>
          <w:footerReference r:id="rId6" w:type="default"/>
          <w:footerReference r:id="rId7" w:type="even"/>
          <w:pgSz w:w="11906" w:h="16838"/>
          <w:pgMar w:top="1440" w:right="1286" w:bottom="1440" w:left="1260"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b/>
          <w:sz w:val="30"/>
          <w:szCs w:val="30"/>
          <w:highlight w:val="none"/>
          <w:lang w:val="en-US" w:eastAsia="zh-CN"/>
        </w:rPr>
        <w:t>2025</w:t>
      </w:r>
      <w:r>
        <w:rPr>
          <w:rFonts w:hint="eastAsia"/>
          <w:b/>
          <w:sz w:val="30"/>
          <w:szCs w:val="30"/>
          <w:highlight w:val="none"/>
        </w:rPr>
        <w:t>年</w:t>
      </w:r>
      <w:r>
        <w:rPr>
          <w:rFonts w:hint="eastAsia"/>
          <w:b/>
          <w:sz w:val="30"/>
          <w:szCs w:val="30"/>
          <w:highlight w:val="none"/>
          <w:lang w:val="en-US" w:eastAsia="zh-CN"/>
        </w:rPr>
        <w:t>11</w:t>
      </w:r>
      <w:r>
        <w:rPr>
          <w:rFonts w:hint="eastAsia"/>
          <w:b/>
          <w:sz w:val="30"/>
          <w:szCs w:val="30"/>
          <w:highlight w:val="none"/>
        </w:rPr>
        <w:t>月</w:t>
      </w:r>
    </w:p>
    <w:p w14:paraId="0944045A"/>
    <w:p w14:paraId="0B61A1F0">
      <w:pPr>
        <w:rPr>
          <w:b/>
          <w:sz w:val="32"/>
          <w:szCs w:val="32"/>
        </w:rPr>
      </w:pPr>
      <w:r>
        <w:rPr>
          <w:b/>
          <w:sz w:val="32"/>
          <w:szCs w:val="32"/>
        </w:rPr>
        <w:t xml:space="preserve">                         目   录</w:t>
      </w:r>
    </w:p>
    <w:p w14:paraId="1B0ED612">
      <w:pPr>
        <w:pStyle w:val="27"/>
        <w:tabs>
          <w:tab w:val="right" w:leader="dot" w:pos="9350"/>
        </w:tabs>
        <w:rPr>
          <w:rFonts w:asciiTheme="minorHAnsi" w:hAnsiTheme="minorHAnsi" w:eastAsiaTheme="minorEastAsia" w:cstheme="minorBidi"/>
          <w:sz w:val="21"/>
          <w:szCs w:val="22"/>
        </w:rPr>
      </w:pPr>
      <w:r>
        <w:rPr>
          <w:b/>
        </w:rPr>
        <w:fldChar w:fldCharType="begin"/>
      </w:r>
      <w:r>
        <w:rPr>
          <w:b/>
        </w:rPr>
        <w:instrText xml:space="preserve"> TOC \o "1-2" \h \z \u </w:instrText>
      </w:r>
      <w:r>
        <w:rPr>
          <w:b/>
        </w:rPr>
        <w:fldChar w:fldCharType="separate"/>
      </w:r>
      <w:r>
        <w:fldChar w:fldCharType="begin"/>
      </w:r>
      <w:r>
        <w:instrText xml:space="preserve"> HYPERLINK \l "_Toc478547141" </w:instrText>
      </w:r>
      <w:r>
        <w:fldChar w:fldCharType="separate"/>
      </w:r>
      <w:r>
        <w:rPr>
          <w:rStyle w:val="42"/>
          <w:rFonts w:hint="eastAsia"/>
        </w:rPr>
        <w:t>说明</w:t>
      </w:r>
      <w:r>
        <w:tab/>
      </w:r>
      <w:r>
        <w:rPr>
          <w:rFonts w:hint="eastAsia"/>
          <w:lang w:val="en-US" w:eastAsia="zh-CN"/>
        </w:rPr>
        <w:t>3</w:t>
      </w:r>
      <w:r>
        <w:fldChar w:fldCharType="end"/>
      </w:r>
    </w:p>
    <w:p w14:paraId="1ABDDCE0">
      <w:pPr>
        <w:pStyle w:val="27"/>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"_Toc478547142" </w:instrText>
      </w:r>
      <w:r>
        <w:fldChar w:fldCharType="separate"/>
      </w:r>
      <w:r>
        <w:rPr>
          <w:rStyle w:val="42"/>
        </w:rPr>
        <w:t>1</w:t>
      </w:r>
      <w:r>
        <w:rPr>
          <w:rFonts w:asciiTheme="minorHAnsi" w:hAnsiTheme="minorHAnsi" w:eastAsiaTheme="minorEastAsia" w:cstheme="minorBidi"/>
          <w:sz w:val="21"/>
          <w:szCs w:val="22"/>
        </w:rPr>
        <w:tab/>
      </w:r>
      <w:r>
        <w:rPr>
          <w:rStyle w:val="42"/>
          <w:rFonts w:hint="eastAsia"/>
          <w:bCs/>
        </w:rPr>
        <w:t>竞争性磋商公告</w:t>
      </w:r>
      <w:r>
        <w:tab/>
      </w:r>
      <w:r>
        <w:rPr>
          <w:rFonts w:hint="eastAsia"/>
          <w:lang w:val="en-US" w:eastAsia="zh-CN"/>
        </w:rPr>
        <w:t>4</w:t>
      </w:r>
      <w:r>
        <w:fldChar w:fldCharType="end"/>
      </w:r>
    </w:p>
    <w:p w14:paraId="7B13170F">
      <w:pPr>
        <w:pStyle w:val="27"/>
        <w:tabs>
          <w:tab w:val="left" w:pos="480"/>
          <w:tab w:val="right" w:leader="dot" w:pos="9350"/>
        </w:tabs>
        <w:rPr>
          <w:rFonts w:asciiTheme="minorHAnsi" w:hAnsiTheme="minorHAnsi" w:eastAsiaTheme="minorEastAsia" w:cstheme="minorBidi"/>
          <w:sz w:val="21"/>
          <w:szCs w:val="22"/>
        </w:rPr>
      </w:pPr>
      <w:r>
        <w:fldChar w:fldCharType="begin"/>
      </w:r>
      <w:r>
        <w:instrText xml:space="preserve"> HYPERLINK \l "_Toc478547143" </w:instrText>
      </w:r>
      <w:r>
        <w:fldChar w:fldCharType="separate"/>
      </w:r>
      <w:r>
        <w:rPr>
          <w:rStyle w:val="42"/>
          <w:bCs/>
        </w:rPr>
        <w:t>2</w:t>
      </w:r>
      <w:r>
        <w:rPr>
          <w:rFonts w:asciiTheme="minorHAnsi" w:hAnsiTheme="minorHAnsi" w:eastAsiaTheme="minorEastAsia" w:cstheme="minorBidi"/>
          <w:sz w:val="21"/>
          <w:szCs w:val="22"/>
        </w:rPr>
        <w:tab/>
      </w:r>
      <w:r>
        <w:rPr>
          <w:rStyle w:val="42"/>
          <w:rFonts w:hint="eastAsia"/>
          <w:bCs/>
        </w:rPr>
        <w:t>竞争性磋商文件说明</w:t>
      </w:r>
      <w:r>
        <w:tab/>
      </w:r>
      <w:r>
        <w:rPr>
          <w:rFonts w:hint="eastAsia"/>
          <w:lang w:val="en-US" w:eastAsia="zh-CN"/>
        </w:rPr>
        <w:t>8</w:t>
      </w:r>
      <w:r>
        <w:fldChar w:fldCharType="end"/>
      </w:r>
    </w:p>
    <w:p w14:paraId="75099AC0">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"_Toc478547144" </w:instrText>
      </w:r>
      <w:r>
        <w:fldChar w:fldCharType="separate"/>
      </w:r>
      <w:r>
        <w:rPr>
          <w:rStyle w:val="42"/>
          <w:bCs/>
        </w:rPr>
        <w:t>3</w:t>
      </w:r>
      <w:r>
        <w:rPr>
          <w:rFonts w:asciiTheme="minorHAnsi" w:hAnsiTheme="minorHAnsi" w:eastAsiaTheme="minorEastAsia" w:cstheme="minorBidi"/>
          <w:sz w:val="21"/>
          <w:szCs w:val="22"/>
        </w:rPr>
        <w:tab/>
      </w:r>
      <w:r>
        <w:rPr>
          <w:rStyle w:val="42"/>
          <w:rFonts w:hint="eastAsia"/>
          <w:bCs/>
        </w:rPr>
        <w:t>竞争性磋商申请文件编制</w:t>
      </w:r>
      <w:r>
        <w:tab/>
      </w:r>
      <w:r>
        <w:rPr>
          <w:rFonts w:hint="eastAsia"/>
          <w:lang w:val="en-US" w:eastAsia="zh-CN"/>
        </w:rPr>
        <w:t>1</w:t>
      </w:r>
      <w:r>
        <w:fldChar w:fldCharType="end"/>
      </w:r>
      <w:r>
        <w:rPr>
          <w:rFonts w:hint="eastAsia"/>
          <w:lang w:val="en-US" w:eastAsia="zh-CN"/>
        </w:rPr>
        <w:t>0</w:t>
      </w:r>
    </w:p>
    <w:p w14:paraId="51499A1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"_Toc478547145" </w:instrText>
      </w:r>
      <w:r>
        <w:fldChar w:fldCharType="separate"/>
      </w:r>
      <w:r>
        <w:rPr>
          <w:rStyle w:val="42"/>
          <w:bCs/>
        </w:rPr>
        <w:t>4</w:t>
      </w:r>
      <w:r>
        <w:rPr>
          <w:rFonts w:asciiTheme="minorHAnsi" w:hAnsiTheme="minorHAnsi" w:eastAsiaTheme="minorEastAsia" w:cstheme="minorBidi"/>
          <w:sz w:val="21"/>
          <w:szCs w:val="22"/>
        </w:rPr>
        <w:tab/>
      </w:r>
      <w:r>
        <w:rPr>
          <w:rStyle w:val="42"/>
          <w:rFonts w:hint="eastAsia"/>
          <w:bCs/>
        </w:rPr>
        <w:t>竞争性磋商申请文件格式</w:t>
      </w:r>
      <w:r>
        <w:tab/>
      </w:r>
      <w:r>
        <w:rPr>
          <w:rFonts w:hint="eastAsia"/>
          <w:lang w:val="en-US" w:eastAsia="zh-CN"/>
        </w:rPr>
        <w:t>1</w:t>
      </w:r>
      <w:r>
        <w:fldChar w:fldCharType="end"/>
      </w:r>
      <w:r>
        <w:rPr>
          <w:rFonts w:hint="eastAsia"/>
          <w:lang w:val="en-US" w:eastAsia="zh-CN"/>
        </w:rPr>
        <w:t>1</w:t>
      </w:r>
    </w:p>
    <w:p w14:paraId="03C519F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"_Toc478547159" </w:instrText>
      </w:r>
      <w:r>
        <w:fldChar w:fldCharType="separate"/>
      </w:r>
      <w:r>
        <w:rPr>
          <w:rStyle w:val="42"/>
          <w:bCs/>
        </w:rPr>
        <w:t>5</w:t>
      </w:r>
      <w:r>
        <w:rPr>
          <w:rFonts w:asciiTheme="minorHAnsi" w:hAnsiTheme="minorHAnsi" w:eastAsiaTheme="minorEastAsia" w:cstheme="minorBidi"/>
          <w:sz w:val="21"/>
          <w:szCs w:val="22"/>
        </w:rPr>
        <w:tab/>
      </w:r>
      <w:r>
        <w:rPr>
          <w:rStyle w:val="42"/>
          <w:rFonts w:hint="eastAsia"/>
          <w:bCs/>
        </w:rPr>
        <w:t>竞争性磋商申请文件递交</w:t>
      </w:r>
      <w:r>
        <w:tab/>
      </w:r>
      <w:r>
        <w:rPr>
          <w:rFonts w:hint="eastAsia"/>
          <w:lang w:val="en-US" w:eastAsia="zh-CN"/>
        </w:rPr>
        <w:t>4</w:t>
      </w:r>
      <w:r>
        <w:fldChar w:fldCharType="end"/>
      </w:r>
      <w:r>
        <w:rPr>
          <w:rFonts w:hint="eastAsia"/>
          <w:lang w:val="en-US" w:eastAsia="zh-CN"/>
        </w:rPr>
        <w:t>1</w:t>
      </w:r>
    </w:p>
    <w:p w14:paraId="0F73FDF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"_Toc478547160" </w:instrText>
      </w:r>
      <w:r>
        <w:fldChar w:fldCharType="separate"/>
      </w:r>
      <w:r>
        <w:rPr>
          <w:rStyle w:val="42"/>
          <w:bCs/>
        </w:rPr>
        <w:t>6</w:t>
      </w:r>
      <w:r>
        <w:rPr>
          <w:rFonts w:asciiTheme="minorHAnsi" w:hAnsiTheme="minorHAnsi" w:eastAsiaTheme="minorEastAsia" w:cstheme="minorBidi"/>
          <w:sz w:val="21"/>
          <w:szCs w:val="22"/>
        </w:rPr>
        <w:tab/>
      </w:r>
      <w:r>
        <w:rPr>
          <w:rStyle w:val="42"/>
          <w:rFonts w:hint="eastAsia"/>
          <w:bCs/>
        </w:rPr>
        <w:t>评审</w:t>
      </w:r>
      <w:r>
        <w:tab/>
      </w:r>
      <w:r>
        <w:rPr>
          <w:rFonts w:hint="eastAsia"/>
          <w:lang w:val="en-US" w:eastAsia="zh-CN"/>
        </w:rPr>
        <w:t>4</w:t>
      </w:r>
      <w:r>
        <w:fldChar w:fldCharType="end"/>
      </w:r>
      <w:r>
        <w:rPr>
          <w:rFonts w:hint="eastAsia"/>
          <w:lang w:val="en-US" w:eastAsia="zh-CN"/>
        </w:rPr>
        <w:t>2</w:t>
      </w:r>
    </w:p>
    <w:p w14:paraId="0CF40EAA">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"_Toc478547164" </w:instrText>
      </w:r>
      <w:r>
        <w:fldChar w:fldCharType="separate"/>
      </w:r>
      <w:r>
        <w:rPr>
          <w:rStyle w:val="42"/>
          <w:bCs/>
        </w:rPr>
        <w:t>7</w:t>
      </w:r>
      <w:r>
        <w:rPr>
          <w:rFonts w:asciiTheme="minorHAnsi" w:hAnsiTheme="minorHAnsi" w:eastAsiaTheme="minorEastAsia" w:cstheme="minorBidi"/>
          <w:sz w:val="21"/>
          <w:szCs w:val="22"/>
        </w:rPr>
        <w:tab/>
      </w:r>
      <w:r>
        <w:rPr>
          <w:rStyle w:val="42"/>
          <w:rFonts w:hint="eastAsia"/>
          <w:bCs/>
        </w:rPr>
        <w:t>合同授予</w:t>
      </w:r>
      <w:r>
        <w:tab/>
      </w:r>
      <w:r>
        <w:rPr>
          <w:rFonts w:hint="eastAsia"/>
          <w:lang w:val="en-US" w:eastAsia="zh-CN"/>
        </w:rPr>
        <w:t>4</w:t>
      </w:r>
      <w:r>
        <w:fldChar w:fldCharType="end"/>
      </w:r>
      <w:r>
        <w:rPr>
          <w:rFonts w:hint="eastAsia"/>
          <w:lang w:val="en-US" w:eastAsia="zh-CN"/>
        </w:rPr>
        <w:t>7</w:t>
      </w:r>
    </w:p>
    <w:p w14:paraId="62D85A51">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"_Toc478547165" </w:instrText>
      </w:r>
      <w:r>
        <w:fldChar w:fldCharType="separate"/>
      </w:r>
      <w:r>
        <w:rPr>
          <w:rStyle w:val="42"/>
          <w:bCs/>
        </w:rPr>
        <w:t>8</w:t>
      </w:r>
      <w:r>
        <w:rPr>
          <w:rFonts w:asciiTheme="minorHAnsi" w:hAnsiTheme="minorHAnsi" w:eastAsiaTheme="minorEastAsia" w:cstheme="minorBidi"/>
          <w:sz w:val="21"/>
          <w:szCs w:val="22"/>
        </w:rPr>
        <w:tab/>
      </w:r>
      <w:r>
        <w:rPr>
          <w:rStyle w:val="42"/>
          <w:rFonts w:hint="eastAsia"/>
          <w:bCs/>
        </w:rPr>
        <w:t>合同条款</w:t>
      </w:r>
      <w:r>
        <w:tab/>
      </w:r>
      <w:r>
        <w:rPr>
          <w:rFonts w:hint="eastAsia"/>
          <w:lang w:val="en-US" w:eastAsia="zh-CN"/>
        </w:rPr>
        <w:t>4</w:t>
      </w:r>
      <w:r>
        <w:fldChar w:fldCharType="end"/>
      </w:r>
      <w:r>
        <w:rPr>
          <w:rFonts w:hint="eastAsia"/>
          <w:lang w:val="en-US" w:eastAsia="zh-CN"/>
        </w:rPr>
        <w:t>8</w:t>
      </w:r>
    </w:p>
    <w:p w14:paraId="0ABE8398">
      <w:pPr>
        <w:pStyle w:val="27"/>
        <w:tabs>
          <w:tab w:val="left" w:pos="480"/>
          <w:tab w:val="right" w:leader="dot" w:pos="9350"/>
        </w:tabs>
        <w:rPr>
          <w:rFonts w:hint="eastAsia" w:eastAsia="宋体" w:asciiTheme="minorHAnsi" w:hAnsiTheme="minorHAnsi" w:cstheme="minorBidi"/>
          <w:sz w:val="21"/>
          <w:szCs w:val="22"/>
          <w:lang w:val="en-US" w:eastAsia="zh-CN"/>
        </w:rPr>
      </w:pPr>
      <w:r>
        <w:fldChar w:fldCharType="begin"/>
      </w:r>
      <w:r>
        <w:instrText xml:space="preserve"> HYPERLINK \l "_Toc478547166" </w:instrText>
      </w:r>
      <w:r>
        <w:fldChar w:fldCharType="separate"/>
      </w:r>
      <w:r>
        <w:rPr>
          <w:rStyle w:val="42"/>
          <w:bCs/>
        </w:rPr>
        <w:t>9</w:t>
      </w:r>
      <w:r>
        <w:rPr>
          <w:rFonts w:asciiTheme="minorHAnsi" w:hAnsiTheme="minorHAnsi" w:eastAsiaTheme="minorEastAsia" w:cstheme="minorBidi"/>
          <w:sz w:val="21"/>
          <w:szCs w:val="22"/>
        </w:rPr>
        <w:tab/>
      </w:r>
      <w:r>
        <w:rPr>
          <w:rStyle w:val="42"/>
          <w:rFonts w:hint="eastAsia"/>
          <w:bCs/>
        </w:rPr>
        <w:t>用户需求书</w:t>
      </w:r>
      <w:r>
        <w:tab/>
      </w:r>
      <w:r>
        <w:rPr>
          <w:rFonts w:hint="eastAsia"/>
          <w:lang w:val="en-US" w:eastAsia="zh-CN"/>
        </w:rPr>
        <w:t>7</w:t>
      </w:r>
      <w:r>
        <w:fldChar w:fldCharType="end"/>
      </w:r>
      <w:r>
        <w:rPr>
          <w:rFonts w:hint="eastAsia"/>
          <w:lang w:val="en-US" w:eastAsia="zh-CN"/>
        </w:rPr>
        <w:t>1</w:t>
      </w:r>
    </w:p>
    <w:p w14:paraId="1910E62E">
      <w:pPr>
        <w:jc w:val="center"/>
        <w:rPr>
          <w:b/>
        </w:rPr>
      </w:pPr>
      <w:r>
        <w:rPr>
          <w:b/>
        </w:rPr>
        <w:fldChar w:fldCharType="end"/>
      </w:r>
    </w:p>
    <w:p w14:paraId="14A01281">
      <w:pPr>
        <w:pStyle w:val="35"/>
        <w:rPr>
          <w:rFonts w:ascii="Times New Roman" w:hAnsi="Times New Roman"/>
        </w:rPr>
      </w:pPr>
      <w:r>
        <w:rPr>
          <w:rFonts w:ascii="Times New Roman" w:hAnsi="Times New Roman"/>
        </w:rPr>
        <w:br w:type="page"/>
      </w:r>
      <w:bookmarkStart w:id="0" w:name="_Toc261614509"/>
      <w:bookmarkStart w:id="1" w:name="_Toc261615194"/>
      <w:bookmarkStart w:id="2" w:name="_Toc269894230"/>
      <w:bookmarkStart w:id="3" w:name="_Toc478547141"/>
      <w:bookmarkStart w:id="4" w:name="_Toc305939862"/>
      <w:bookmarkStart w:id="5" w:name="_Toc269894197"/>
      <w:bookmarkStart w:id="6" w:name="_Toc268077787"/>
      <w:r>
        <w:rPr>
          <w:rFonts w:ascii="Times New Roman" w:hAnsi="Times New Roman"/>
        </w:rPr>
        <w:t>说明</w:t>
      </w:r>
      <w:bookmarkEnd w:id="0"/>
      <w:bookmarkEnd w:id="1"/>
      <w:bookmarkEnd w:id="2"/>
      <w:bookmarkEnd w:id="3"/>
      <w:bookmarkEnd w:id="4"/>
      <w:bookmarkEnd w:id="5"/>
      <w:bookmarkEnd w:id="6"/>
    </w:p>
    <w:p w14:paraId="3D865C05">
      <w:pPr>
        <w:numPr>
          <w:ilvl w:val="0"/>
          <w:numId w:val="3"/>
        </w:numPr>
        <w:rPr>
          <w:bCs/>
        </w:rPr>
      </w:pPr>
      <w:r>
        <w:rPr>
          <w:bCs/>
        </w:rPr>
        <w:t>本文件所称采购人系指</w:t>
      </w:r>
      <w:r>
        <w:rPr>
          <w:rFonts w:hint="eastAsia"/>
          <w:bCs/>
        </w:rPr>
        <w:t>滁州市轨道交通运营有限公司</w:t>
      </w:r>
      <w:r>
        <w:rPr>
          <w:bCs/>
        </w:rPr>
        <w:t>，竞争性磋商申请人系指</w:t>
      </w:r>
      <w:r>
        <w:rPr>
          <w:rFonts w:hint="eastAsia"/>
          <w:bCs/>
        </w:rPr>
        <w:t>递交竞争性磋商申请文件的企事业单位</w:t>
      </w:r>
      <w:r>
        <w:rPr>
          <w:bCs/>
        </w:rPr>
        <w:t>。</w:t>
      </w:r>
    </w:p>
    <w:p w14:paraId="25854729">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135DEC25">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7E73E307">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5000.00），并于定标后</w:t>
      </w:r>
      <w:r>
        <w:rPr>
          <w:rFonts w:hint="eastAsia"/>
          <w:bCs/>
        </w:rPr>
        <w:t>由竞争性磋商申请人</w:t>
      </w:r>
      <w:r>
        <w:rPr>
          <w:bCs/>
        </w:rPr>
        <w:t>交回完整的（本文件所附的）图纸或其它技术资料时返还</w:t>
      </w:r>
      <w:r>
        <w:rPr>
          <w:rFonts w:hint="eastAsia"/>
          <w:bCs/>
        </w:rPr>
        <w:t>，竞争性磋商申请人与技术联系人办理相关收退手续</w:t>
      </w:r>
      <w:r>
        <w:rPr>
          <w:bCs/>
        </w:rPr>
        <w:t>。</w:t>
      </w:r>
    </w:p>
    <w:p w14:paraId="52CA0E0A">
      <w:pPr>
        <w:pStyle w:val="2"/>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7" w:name="_Toc478547142"/>
      <w:bookmarkStart w:id="8" w:name="_Toc305939864"/>
      <w:r>
        <w:rPr>
          <w:rFonts w:hint="eastAsia" w:ascii="Times New Roman" w:hAnsi="Times New Roman"/>
          <w:bCs/>
          <w:color w:val="auto"/>
          <w:sz w:val="24"/>
          <w:szCs w:val="24"/>
          <w:lang w:eastAsia="zh-CN"/>
        </w:rPr>
        <w:t>竞争性磋商</w:t>
      </w:r>
      <w:bookmarkEnd w:id="7"/>
      <w:r>
        <w:rPr>
          <w:rFonts w:hint="eastAsia" w:ascii="Times New Roman" w:hAnsi="Times New Roman"/>
          <w:bCs/>
          <w:color w:val="auto"/>
          <w:sz w:val="24"/>
          <w:szCs w:val="24"/>
          <w:lang w:val="en-US" w:eastAsia="zh-CN"/>
        </w:rPr>
        <w:t>公告</w:t>
      </w:r>
    </w:p>
    <w:bookmarkEnd w:id="8"/>
    <w:p w14:paraId="2D894D24">
      <w:pPr>
        <w:tabs>
          <w:tab w:val="left" w:pos="2910"/>
        </w:tabs>
        <w:ind w:firstLine="352" w:firstLineChars="98"/>
        <w:jc w:val="center"/>
        <w:rPr>
          <w:rFonts w:hint="eastAsia" w:ascii="宋体" w:hAnsi="宋体" w:eastAsia="宋体" w:cs="宋体"/>
          <w:b/>
          <w:sz w:val="36"/>
          <w:lang w:val="en-US" w:eastAsia="zh-CN"/>
        </w:rPr>
      </w:pPr>
      <w:bookmarkStart w:id="9" w:name="_Toc305939866"/>
      <w:r>
        <w:rPr>
          <w:rFonts w:hint="eastAsia" w:ascii="宋体" w:hAnsi="宋体" w:cs="宋体"/>
          <w:b/>
          <w:sz w:val="36"/>
          <w:lang w:val="en-US" w:eastAsia="zh-CN"/>
        </w:rPr>
        <w:t xml:space="preserve"> </w:t>
      </w:r>
      <w:r>
        <w:rPr>
          <w:rFonts w:hint="eastAsia" w:ascii="宋体" w:hAnsi="宋体" w:cs="宋体"/>
          <w:b/>
          <w:sz w:val="36"/>
          <w:highlight w:val="none"/>
          <w:lang w:val="en-US" w:eastAsia="zh-CN"/>
        </w:rPr>
        <w:t xml:space="preserve"> 2025年滁州轨道运营员工健康体检及职业健康体检项目</w:t>
      </w:r>
      <w:r>
        <w:rPr>
          <w:rFonts w:hint="eastAsia" w:ascii="宋体" w:hAnsi="宋体" w:cs="宋体"/>
          <w:b/>
          <w:sz w:val="36"/>
        </w:rPr>
        <w:t>竞争性磋商</w:t>
      </w:r>
      <w:r>
        <w:rPr>
          <w:rFonts w:hint="eastAsia" w:ascii="宋体" w:hAnsi="宋体" w:cs="宋体"/>
          <w:b/>
          <w:sz w:val="36"/>
          <w:lang w:val="en-US" w:eastAsia="zh-CN"/>
        </w:rPr>
        <w:t>公告（重新公告）</w:t>
      </w:r>
    </w:p>
    <w:p w14:paraId="338DD1BB">
      <w:pPr>
        <w:ind w:firstLine="480" w:firstLineChars="200"/>
      </w:pPr>
      <w:r>
        <w:rPr>
          <w:rFonts w:hint="eastAsia"/>
        </w:rPr>
        <w:t>滁州市轨道交通运营有限公司</w:t>
      </w:r>
      <w:r>
        <w:t>拟就</w:t>
      </w:r>
      <w:r>
        <w:rPr>
          <w:rFonts w:hint="eastAsia"/>
        </w:rPr>
        <w:t>2025年滁州轨道运营员工健康体检及职业健康体检项目</w:t>
      </w:r>
      <w:r>
        <w:rPr>
          <w:rFonts w:hint="eastAsia"/>
          <w:highlight w:val="none"/>
        </w:rPr>
        <w:t>进行竞争性磋商</w:t>
      </w:r>
      <w:r>
        <w:t>，现</w:t>
      </w:r>
      <w:r>
        <w:rPr>
          <w:rFonts w:hint="eastAsia"/>
        </w:rPr>
        <w:t>将</w:t>
      </w:r>
      <w:r>
        <w:t>有关事项</w:t>
      </w:r>
      <w:r>
        <w:rPr>
          <w:rFonts w:hint="eastAsia"/>
          <w:lang w:val="en-US" w:eastAsia="zh-CN"/>
        </w:rPr>
        <w:t>公告</w:t>
      </w:r>
      <w:r>
        <w:t>如下：</w:t>
      </w:r>
    </w:p>
    <w:p w14:paraId="74262558">
      <w:pPr>
        <w:keepLines/>
        <w:spacing w:before="156" w:beforeLines="50" w:after="156" w:afterLines="50"/>
        <w:rPr>
          <w:b/>
          <w:szCs w:val="20"/>
          <w:highlight w:val="none"/>
        </w:rPr>
      </w:pPr>
      <w:r>
        <w:rPr>
          <w:b/>
          <w:szCs w:val="20"/>
          <w:highlight w:val="none"/>
        </w:rPr>
        <w:t>1 项目内容</w:t>
      </w:r>
    </w:p>
    <w:p w14:paraId="68134ED5">
      <w:pPr>
        <w:ind w:firstLine="480" w:firstLineChars="200"/>
        <w:rPr>
          <w:rFonts w:hint="eastAsia" w:ascii="Times New Roman" w:hAnsi="Times New Roman" w:eastAsia="宋体" w:cs="Times New Roman"/>
        </w:rPr>
      </w:pPr>
      <w:r>
        <w:rPr>
          <w:rFonts w:hint="eastAsia" w:ascii="Times New Roman" w:hAnsi="Times New Roman" w:eastAsia="宋体" w:cs="Times New Roman"/>
        </w:rPr>
        <w:t>运营公司本次年度健康体检预估人数406人（不含职业健康体检人员），其中男职工280人、已婚女职工31人、未婚女职工95人，均45岁以下</w:t>
      </w:r>
      <w:r>
        <w:rPr>
          <w:rFonts w:hint="eastAsia" w:cs="Times New Roman"/>
          <w:lang w:eastAsia="zh-CN"/>
        </w:rPr>
        <w:t>。</w:t>
      </w:r>
      <w:r>
        <w:rPr>
          <w:rFonts w:hint="eastAsia" w:ascii="Times New Roman" w:hAnsi="Times New Roman" w:eastAsia="宋体" w:cs="Times New Roman"/>
        </w:rPr>
        <w:t>职业健康体检预估人数249人、就业见习人员体检预估人数20人。</w:t>
      </w:r>
    </w:p>
    <w:p w14:paraId="66492D6A">
      <w:pPr>
        <w:keepLines/>
        <w:spacing w:before="156" w:beforeLines="50" w:after="156" w:afterLines="50"/>
        <w:rPr>
          <w:b/>
        </w:rPr>
      </w:pPr>
      <w:r>
        <w:rPr>
          <w:b/>
        </w:rPr>
        <w:t>2 申请参加本次竞争性</w:t>
      </w:r>
      <w:r>
        <w:rPr>
          <w:rFonts w:hint="eastAsia"/>
          <w:b/>
        </w:rPr>
        <w:t>谈判</w:t>
      </w:r>
      <w:r>
        <w:rPr>
          <w:b/>
        </w:rPr>
        <w:t>的申请人，应具备以下基本条件</w:t>
      </w:r>
    </w:p>
    <w:p w14:paraId="0020B020">
      <w:pPr>
        <w:tabs>
          <w:tab w:val="left" w:pos="540"/>
          <w:tab w:val="left" w:pos="720"/>
          <w:tab w:val="left" w:pos="1260"/>
          <w:tab w:val="left" w:pos="1620"/>
        </w:tabs>
        <w:adjustRightInd w:val="0"/>
        <w:jc w:val="left"/>
        <w:textAlignment w:val="baseline"/>
        <w:rPr>
          <w:rFonts w:hint="eastAsia" w:eastAsia="宋体"/>
          <w:lang w:eastAsia="zh-CN"/>
        </w:rPr>
      </w:pPr>
      <w:r>
        <w:rPr>
          <w:rFonts w:hint="default" w:ascii="Times New Roman" w:hAnsi="Times New Roman" w:cs="Times New Roman"/>
        </w:rPr>
        <w:t>2.1</w:t>
      </w:r>
      <w:r>
        <w:rPr>
          <w:rFonts w:hint="eastAsia" w:ascii="宋体" w:hAnsi="宋体"/>
          <w:highlight w:val="none"/>
        </w:rPr>
        <w:t xml:space="preserve"> 在中华人民共和国境内注册（不含港澳台）并取得营业执照且具有相应供货服务能力</w:t>
      </w:r>
      <w:r>
        <w:rPr>
          <w:rFonts w:hint="eastAsia"/>
        </w:rPr>
        <w:t>（提供营业执照原件或者含</w:t>
      </w:r>
      <w:r>
        <w:t>二维码的复印件</w:t>
      </w:r>
      <w:r>
        <w:rPr>
          <w:rFonts w:hint="eastAsia"/>
        </w:rPr>
        <w:t>）</w:t>
      </w:r>
      <w:r>
        <w:rPr>
          <w:rFonts w:hint="eastAsia"/>
          <w:lang w:eastAsia="zh-CN"/>
        </w:rPr>
        <w:t>；</w:t>
      </w:r>
    </w:p>
    <w:p w14:paraId="21B271F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lang w:eastAsia="zh-CN"/>
        </w:rPr>
      </w:pPr>
      <w:r>
        <w:rPr>
          <w:rFonts w:hint="eastAsia" w:ascii="Times New Roman" w:hAnsi="Times New Roman" w:eastAsia="宋体" w:cs="Times New Roman"/>
        </w:rPr>
        <w:t>2.2</w:t>
      </w:r>
      <w:r>
        <w:rPr>
          <w:rFonts w:hint="eastAsia" w:ascii="Times New Roman" w:hAnsi="Times New Roman" w:eastAsia="宋体" w:cs="Times New Roman"/>
          <w:lang w:val="en-US" w:eastAsia="zh-CN"/>
        </w:rPr>
        <w:t>竞争性磋商申请人</w:t>
      </w:r>
      <w:r>
        <w:rPr>
          <w:rFonts w:hint="eastAsia" w:ascii="Times New Roman" w:hAnsi="Times New Roman" w:eastAsia="宋体" w:cs="Times New Roman"/>
        </w:rPr>
        <w:t>必须具备由卫生主管部门审批的医疗机构执业许可证、放射诊疗许可证</w:t>
      </w:r>
      <w:r>
        <w:rPr>
          <w:rFonts w:hint="eastAsia" w:ascii="Times New Roman" w:hAnsi="Times New Roman" w:eastAsia="宋体" w:cs="Times New Roman"/>
          <w:lang w:eastAsia="zh-CN"/>
        </w:rPr>
        <w:t>；</w:t>
      </w:r>
    </w:p>
    <w:p w14:paraId="1DC5A73E">
      <w:pPr>
        <w:rPr>
          <w:rFonts w:ascii="宋体" w:hAnsi="宋体"/>
        </w:rPr>
      </w:pPr>
      <w:r>
        <w:rPr>
          <w:rFonts w:hint="default" w:ascii="Times New Roman" w:hAnsi="Times New Roman" w:cs="Times New Roman"/>
        </w:rPr>
        <w:t>2.</w:t>
      </w:r>
      <w:r>
        <w:rPr>
          <w:rFonts w:hint="eastAsia" w:ascii="Times New Roman" w:hAnsi="Times New Roman" w:cs="Times New Roman"/>
          <w:lang w:val="en-US" w:eastAsia="zh-CN"/>
        </w:rPr>
        <w:t>3</w:t>
      </w:r>
      <w:r>
        <w:rPr>
          <w:rFonts w:hint="eastAsia" w:ascii="宋体" w:hAnsi="宋体"/>
        </w:rPr>
        <w:t xml:space="preserve"> 申请人之间存在下列情况之一的，不得同时参加本次竞争性</w:t>
      </w:r>
      <w:r>
        <w:rPr>
          <w:rFonts w:hint="eastAsia" w:ascii="宋体" w:hAnsi="宋体"/>
          <w:lang w:val="en-US" w:eastAsia="zh-CN"/>
        </w:rPr>
        <w:t>磋商</w:t>
      </w:r>
      <w:r>
        <w:rPr>
          <w:rFonts w:hint="eastAsia" w:ascii="宋体" w:hAnsi="宋体"/>
        </w:rPr>
        <w:t>：</w:t>
      </w:r>
    </w:p>
    <w:p w14:paraId="0CC6CF95">
      <w:pPr>
        <w:rPr>
          <w:rFonts w:ascii="宋体" w:hAnsi="宋体"/>
        </w:rPr>
      </w:pPr>
      <w:r>
        <w:rPr>
          <w:rFonts w:hint="default" w:ascii="Times New Roman" w:hAnsi="Times New Roman" w:cs="Times New Roman"/>
        </w:rPr>
        <w:t>（1）</w:t>
      </w:r>
      <w:r>
        <w:rPr>
          <w:rFonts w:hint="eastAsia" w:ascii="宋体" w:hAnsi="宋体"/>
        </w:rPr>
        <w:t>两个及以上公司的法定代表人为同一人；</w:t>
      </w:r>
    </w:p>
    <w:p w14:paraId="1780539B">
      <w:pPr>
        <w:rPr>
          <w:rFonts w:ascii="宋体" w:hAnsi="宋体"/>
        </w:rPr>
      </w:pPr>
      <w:r>
        <w:rPr>
          <w:rFonts w:hint="default" w:ascii="Times New Roman" w:hAnsi="Times New Roman" w:cs="Times New Roman"/>
        </w:rPr>
        <w:t>（2）</w:t>
      </w:r>
      <w:r>
        <w:rPr>
          <w:rFonts w:hint="eastAsia" w:ascii="宋体" w:hAnsi="宋体"/>
        </w:rPr>
        <w:t>集团公司与全资子公司或控股子公司的关系（包括直接控股和间接控股的情形）；</w:t>
      </w:r>
    </w:p>
    <w:p w14:paraId="443DCCD7">
      <w:pPr>
        <w:rPr>
          <w:rFonts w:ascii="宋体" w:hAnsi="宋体"/>
        </w:rPr>
      </w:pPr>
      <w:r>
        <w:rPr>
          <w:rFonts w:hint="default" w:ascii="Times New Roman" w:hAnsi="Times New Roman" w:cs="Times New Roman"/>
        </w:rPr>
        <w:t>2.</w:t>
      </w:r>
      <w:r>
        <w:rPr>
          <w:rFonts w:hint="eastAsia" w:ascii="Times New Roman" w:hAnsi="Times New Roman" w:cs="Times New Roman"/>
          <w:lang w:val="en-US" w:eastAsia="zh-CN"/>
        </w:rPr>
        <w:t>4</w:t>
      </w:r>
      <w:r>
        <w:rPr>
          <w:rFonts w:hint="eastAsia" w:ascii="宋体" w:hAnsi="宋体"/>
        </w:rPr>
        <w:t xml:space="preserve"> 本项目不接受联合体申请参加</w:t>
      </w:r>
      <w:r>
        <w:rPr>
          <w:rFonts w:ascii="宋体" w:hAnsi="宋体"/>
        </w:rPr>
        <w:t>本次竞争性</w:t>
      </w:r>
      <w:r>
        <w:rPr>
          <w:rFonts w:hint="eastAsia" w:ascii="宋体" w:hAnsi="宋体"/>
          <w:lang w:val="en-US" w:eastAsia="zh-CN"/>
        </w:rPr>
        <w:t>磋商</w:t>
      </w:r>
      <w:r>
        <w:rPr>
          <w:rFonts w:hint="eastAsia" w:ascii="宋体" w:hAnsi="宋体"/>
        </w:rPr>
        <w:t>。</w:t>
      </w:r>
    </w:p>
    <w:p w14:paraId="79828131">
      <w:pPr>
        <w:keepLines/>
        <w:spacing w:before="156" w:beforeLines="50" w:after="156" w:afterLines="50"/>
        <w:rPr>
          <w:b/>
          <w:szCs w:val="20"/>
        </w:rPr>
      </w:pPr>
      <w:r>
        <w:rPr>
          <w:rFonts w:hint="eastAsia"/>
          <w:b/>
          <w:szCs w:val="20"/>
        </w:rPr>
        <w:t>3资格审查方法：资格后审</w:t>
      </w:r>
    </w:p>
    <w:p w14:paraId="10456D2A">
      <w:pPr>
        <w:keepLines/>
        <w:spacing w:before="156" w:beforeLines="50" w:after="156" w:afterLines="50"/>
        <w:rPr>
          <w:b/>
        </w:rPr>
      </w:pPr>
      <w:r>
        <w:rPr>
          <w:b/>
        </w:rPr>
        <w:t>4</w:t>
      </w:r>
      <w:r>
        <w:rPr>
          <w:rFonts w:hint="eastAsia"/>
          <w:b/>
        </w:rPr>
        <w:t xml:space="preserve"> 报名</w:t>
      </w:r>
      <w:r>
        <w:rPr>
          <w:rFonts w:hint="eastAsia"/>
          <w:b/>
          <w:lang w:val="en-US" w:eastAsia="zh-CN"/>
        </w:rPr>
        <w:t>及报价保证金提交</w:t>
      </w:r>
      <w:r>
        <w:rPr>
          <w:rFonts w:hint="eastAsia"/>
          <w:b/>
        </w:rPr>
        <w:t>有关事宜</w:t>
      </w:r>
    </w:p>
    <w:p w14:paraId="7D7E3384">
      <w:pPr>
        <w:keepLines/>
        <w:spacing w:before="156" w:beforeLines="50" w:after="156" w:afterLines="50"/>
      </w:pPr>
      <w:r>
        <w:rPr>
          <w:rFonts w:hint="default" w:ascii="Times New Roman" w:hAnsi="Times New Roman" w:cs="Times New Roman"/>
        </w:rPr>
        <w:t>4.1</w:t>
      </w:r>
      <w:r>
        <w:rPr>
          <w:rFonts w:hint="eastAsia" w:ascii="宋体" w:hAnsi="宋体"/>
        </w:rPr>
        <w:t xml:space="preserve"> </w:t>
      </w:r>
      <w:r>
        <w:rPr>
          <w:rFonts w:hint="eastAsia"/>
        </w:rPr>
        <w:t>报名方式</w:t>
      </w:r>
    </w:p>
    <w:p w14:paraId="1EC454D5">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656D7C37">
      <w:pPr>
        <w:keepLines/>
        <w:spacing w:before="156" w:beforeLines="50" w:after="156" w:afterLines="50"/>
      </w:pPr>
      <w:r>
        <w:rPr>
          <w:rFonts w:hint="default" w:ascii="Times New Roman" w:hAnsi="Times New Roman" w:cs="Times New Roman"/>
        </w:rPr>
        <w:t>4.2</w:t>
      </w:r>
      <w:r>
        <w:rPr>
          <w:rFonts w:hint="eastAsia" w:ascii="宋体" w:hAnsi="宋体"/>
        </w:rPr>
        <w:t xml:space="preserve"> </w:t>
      </w:r>
      <w:r>
        <w:rPr>
          <w:rFonts w:hint="eastAsia"/>
        </w:rPr>
        <w:t>报名</w:t>
      </w:r>
      <w:r>
        <w:t>时间</w:t>
      </w:r>
    </w:p>
    <w:p w14:paraId="2E0886AF">
      <w:pPr>
        <w:widowControl/>
        <w:ind w:firstLine="480" w:firstLineChars="200"/>
        <w:rPr>
          <w:rFonts w:hint="eastAsia"/>
        </w:rPr>
      </w:pPr>
      <w:r>
        <w:rPr>
          <w:rFonts w:hint="eastAsia"/>
        </w:rPr>
        <w:t>本项目报名时间：</w:t>
      </w:r>
      <w:r>
        <w:rPr>
          <w:highlight w:val="none"/>
        </w:rPr>
        <w:t>自</w:t>
      </w:r>
      <w:r>
        <w:rPr>
          <w:rFonts w:hint="eastAsia"/>
          <w:highlight w:val="none"/>
          <w:u w:val="single"/>
          <w:lang w:val="en-US" w:eastAsia="zh-CN"/>
        </w:rPr>
        <w:t>2025</w:t>
      </w:r>
      <w:r>
        <w:rPr>
          <w:highlight w:val="none"/>
        </w:rPr>
        <w:t>年</w:t>
      </w:r>
      <w:r>
        <w:rPr>
          <w:rFonts w:hint="eastAsia"/>
          <w:highlight w:val="none"/>
          <w:u w:val="single"/>
          <w:lang w:val="en-US" w:eastAsia="zh-CN"/>
        </w:rPr>
        <w:t xml:space="preserve"> 11 </w:t>
      </w:r>
      <w:r>
        <w:rPr>
          <w:highlight w:val="none"/>
        </w:rPr>
        <w:t>月</w:t>
      </w:r>
      <w:r>
        <w:rPr>
          <w:rFonts w:hint="eastAsia"/>
          <w:highlight w:val="none"/>
          <w:u w:val="single"/>
          <w:lang w:val="en-US" w:eastAsia="zh-CN"/>
        </w:rPr>
        <w:t xml:space="preserve"> 20 </w:t>
      </w:r>
      <w:r>
        <w:rPr>
          <w:highlight w:val="none"/>
        </w:rPr>
        <w:t>日起至</w:t>
      </w:r>
      <w:r>
        <w:rPr>
          <w:rFonts w:hint="eastAsia"/>
          <w:highlight w:val="none"/>
          <w:u w:val="single"/>
          <w:lang w:val="en-US" w:eastAsia="zh-CN"/>
        </w:rPr>
        <w:t>2025</w:t>
      </w:r>
      <w:r>
        <w:rPr>
          <w:highlight w:val="none"/>
        </w:rPr>
        <w:t>年</w:t>
      </w:r>
      <w:r>
        <w:rPr>
          <w:rFonts w:hint="eastAsia"/>
          <w:highlight w:val="none"/>
          <w:u w:val="single"/>
          <w:lang w:val="en-US" w:eastAsia="zh-CN"/>
        </w:rPr>
        <w:t xml:space="preserve"> 11 </w:t>
      </w:r>
      <w:r>
        <w:rPr>
          <w:highlight w:val="none"/>
        </w:rPr>
        <w:t>月</w:t>
      </w:r>
      <w:r>
        <w:rPr>
          <w:rFonts w:hint="eastAsia"/>
          <w:highlight w:val="none"/>
          <w:u w:val="single"/>
          <w:lang w:val="en-US" w:eastAsia="zh-CN"/>
        </w:rPr>
        <w:t xml:space="preserve"> 26 </w:t>
      </w:r>
      <w:r>
        <w:rPr>
          <w:highlight w:val="none"/>
        </w:rPr>
        <w:t>日</w:t>
      </w:r>
      <w:r>
        <w:rPr>
          <w:rFonts w:hint="eastAsia"/>
          <w:highlight w:val="none"/>
          <w:u w:val="single"/>
          <w:lang w:val="en-US" w:eastAsia="zh-CN"/>
        </w:rPr>
        <w:t>17：30</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22667B9">
      <w:pPr>
        <w:keepLines/>
        <w:spacing w:before="156" w:beforeLines="50" w:after="156" w:afterLines="50"/>
        <w:rPr>
          <w:rFonts w:hint="default" w:eastAsia="宋体"/>
          <w:lang w:val="en-US" w:eastAsia="zh-CN"/>
        </w:rPr>
      </w:pPr>
      <w:r>
        <w:rPr>
          <w:rFonts w:hint="default" w:ascii="Times New Roman" w:hAnsi="Times New Roman" w:cs="Times New Roman"/>
        </w:rPr>
        <w:t>4.</w:t>
      </w:r>
      <w:r>
        <w:rPr>
          <w:rFonts w:hint="eastAsia" w:cs="Times New Roman"/>
          <w:lang w:val="en-US" w:eastAsia="zh-CN"/>
        </w:rPr>
        <w:t>3</w:t>
      </w:r>
      <w:r>
        <w:rPr>
          <w:rFonts w:hint="eastAsia" w:ascii="宋体" w:hAnsi="宋体"/>
        </w:rPr>
        <w:t xml:space="preserve"> </w:t>
      </w:r>
      <w:r>
        <w:rPr>
          <w:rFonts w:hint="eastAsia" w:ascii="宋体" w:hAnsi="宋体"/>
          <w:lang w:val="en-US" w:eastAsia="zh-CN"/>
        </w:rPr>
        <w:t>报价保证金</w:t>
      </w:r>
    </w:p>
    <w:p w14:paraId="0D4BC068">
      <w:pPr>
        <w:pStyle w:val="34"/>
        <w:widowControl w:val="0"/>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highlight w:val="none"/>
        </w:rPr>
        <w:t>本项目报价保证金为人民币</w:t>
      </w:r>
      <w:r>
        <w:rPr>
          <w:rFonts w:hint="eastAsia" w:ascii="Times New Roman" w:cs="Times New Roman"/>
          <w:b/>
          <w:bCs/>
          <w:highlight w:val="none"/>
          <w:u w:val="single"/>
        </w:rPr>
        <w:t>壹万贰仟元整</w:t>
      </w:r>
      <w:r>
        <w:rPr>
          <w:rFonts w:hint="eastAsia" w:ascii="Times New Roman" w:cs="Times New Roman"/>
          <w:highlight w:val="none"/>
        </w:rPr>
        <w:t>。</w:t>
      </w:r>
      <w:r>
        <w:rPr>
          <w:rFonts w:hint="eastAsia" w:ascii="Times New Roman" w:cs="Times New Roman"/>
          <w:highlight w:val="none"/>
          <w:lang w:val="en-US" w:eastAsia="zh-CN"/>
        </w:rPr>
        <w:t>磋商申请人</w:t>
      </w:r>
      <w:r>
        <w:rPr>
          <w:rFonts w:hint="eastAsia" w:ascii="Times New Roman" w:cs="Times New Roman"/>
          <w:highlight w:val="none"/>
        </w:rPr>
        <w:t>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3</w:t>
      </w:r>
      <w:r>
        <w:rPr>
          <w:rFonts w:hint="eastAsia"/>
          <w:sz w:val="24"/>
          <w:szCs w:val="24"/>
          <w:highlight w:val="none"/>
          <w:u w:val="single"/>
        </w:rPr>
        <w:t xml:space="preserve"> </w:t>
      </w:r>
      <w:r>
        <w:rPr>
          <w:sz w:val="24"/>
          <w:szCs w:val="24"/>
          <w:highlight w:val="none"/>
        </w:rPr>
        <w:t>日</w:t>
      </w:r>
      <w:r>
        <w:rPr>
          <w:rFonts w:hint="eastAsia"/>
          <w:sz w:val="24"/>
          <w:szCs w:val="24"/>
          <w:highlight w:val="none"/>
          <w:lang w:val="en-US" w:eastAsia="zh-CN"/>
        </w:rPr>
        <w:t>15</w:t>
      </w:r>
      <w:r>
        <w:rPr>
          <w:rFonts w:hint="eastAsia" w:ascii="Times New Roman" w:cs="Times New Roman"/>
          <w:highlight w:val="none"/>
        </w:rPr>
        <w:t>：</w:t>
      </w:r>
      <w:r>
        <w:rPr>
          <w:rFonts w:hint="eastAsia" w:ascii="Times New Roman" w:cs="Times New Roman"/>
          <w:highlight w:val="none"/>
          <w:lang w:val="en-US" w:eastAsia="zh-CN"/>
        </w:rPr>
        <w:t>0</w:t>
      </w:r>
      <w:r>
        <w:rPr>
          <w:rFonts w:hint="eastAsia" w:ascii="Times New Roman" w:cs="Times New Roman"/>
          <w:highlight w:val="none"/>
        </w:rPr>
        <w:t>0前到达我司账户(</w:t>
      </w:r>
      <w:r>
        <w:rPr>
          <w:rFonts w:hint="eastAsia" w:ascii="Times New Roman" w:cs="Times New Roman"/>
        </w:rPr>
        <w:t>电汇单上必须注明项目名称和采购员姓名)，</w:t>
      </w:r>
      <w:r>
        <w:rPr>
          <w:rFonts w:hint="eastAsia" w:ascii="Times New Roman" w:cs="Times New Roman"/>
          <w:lang w:val="en-US" w:eastAsia="zh-CN"/>
        </w:rPr>
        <w:t>磋商申请人</w:t>
      </w:r>
      <w:r>
        <w:rPr>
          <w:rFonts w:hint="eastAsia" w:ascii="Times New Roman" w:cs="Times New Roman"/>
        </w:rPr>
        <w:t>须充分考虑报价保证金的在途时间，以确保在报价截止时间前到达。在</w:t>
      </w:r>
      <w:r>
        <w:rPr>
          <w:rFonts w:hint="eastAsia" w:ascii="Times New Roman" w:cs="Times New Roman"/>
          <w:lang w:val="en-US" w:eastAsia="zh-CN"/>
        </w:rPr>
        <w:t>磋商</w:t>
      </w:r>
      <w:r>
        <w:rPr>
          <w:rFonts w:hint="eastAsia" w:ascii="Times New Roman" w:cs="Times New Roman"/>
        </w:rPr>
        <w:t>截止时间前未提交报价保证金的</w:t>
      </w:r>
      <w:r>
        <w:rPr>
          <w:rFonts w:hint="eastAsia" w:ascii="Times New Roman" w:cs="Times New Roman"/>
          <w:lang w:val="en-US" w:eastAsia="zh-CN"/>
        </w:rPr>
        <w:t>磋商申请</w:t>
      </w:r>
      <w:r>
        <w:rPr>
          <w:rFonts w:hint="eastAsia" w:ascii="Times New Roman" w:cs="Times New Roman"/>
        </w:rPr>
        <w:t>人，其报价将不予接受。本次报价保证金仅接受以银行转账的方式提交，收款账户信息如下：</w:t>
      </w:r>
    </w:p>
    <w:p w14:paraId="489B902E">
      <w:pPr>
        <w:pStyle w:val="34"/>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4CAC4A74">
      <w:pPr>
        <w:pStyle w:val="34"/>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7C74D2B1">
      <w:pPr>
        <w:pStyle w:val="34"/>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75EDEE6A">
      <w:pPr>
        <w:widowControl/>
        <w:ind w:firstLine="480" w:firstLineChars="200"/>
        <w:rPr>
          <w:rFonts w:hint="eastAsia"/>
        </w:rPr>
      </w:pPr>
      <w:r>
        <w:rPr>
          <w:rFonts w:hint="eastAsia" w:ascii="Times New Roman"/>
        </w:rPr>
        <w:t>报价保证金是本项目采购过程中</w:t>
      </w:r>
      <w:r>
        <w:rPr>
          <w:rFonts w:hint="eastAsia"/>
          <w:lang w:val="en-US" w:eastAsia="zh-CN"/>
        </w:rPr>
        <w:t>磋商</w:t>
      </w:r>
      <w:r>
        <w:rPr>
          <w:rFonts w:hint="eastAsia" w:ascii="Times New Roman"/>
          <w:lang w:val="en-US" w:eastAsia="zh-CN"/>
        </w:rPr>
        <w:t>申请人</w:t>
      </w:r>
      <w:r>
        <w:rPr>
          <w:rFonts w:hint="eastAsia" w:ascii="Times New Roman"/>
        </w:rPr>
        <w:t>履行其承诺的担保，</w:t>
      </w:r>
      <w:r>
        <w:rPr>
          <w:rFonts w:hint="eastAsia"/>
          <w:lang w:val="en-US" w:eastAsia="zh-CN"/>
        </w:rPr>
        <w:t>磋商</w:t>
      </w:r>
      <w:r>
        <w:rPr>
          <w:rFonts w:hint="eastAsia" w:ascii="Times New Roman"/>
          <w:lang w:val="en-US" w:eastAsia="zh-CN"/>
        </w:rPr>
        <w:t>申请人</w:t>
      </w:r>
      <w:r>
        <w:rPr>
          <w:rFonts w:hint="eastAsia" w:ascii="Times New Roman" w:cs="Times New Roman"/>
        </w:rPr>
        <w:t>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97A8007">
      <w:pPr>
        <w:keepLines/>
        <w:spacing w:before="156" w:beforeLines="50" w:after="156" w:afterLines="50"/>
        <w:rPr>
          <w:b/>
        </w:rPr>
      </w:pPr>
      <w:r>
        <w:rPr>
          <w:rFonts w:hint="eastAsia"/>
          <w:b/>
        </w:rPr>
        <w:t>5 获取</w:t>
      </w:r>
      <w:r>
        <w:rPr>
          <w:b/>
        </w:rPr>
        <w:t>竞争性</w:t>
      </w:r>
      <w:r>
        <w:rPr>
          <w:rFonts w:hint="eastAsia"/>
          <w:b/>
          <w:lang w:val="en-US" w:eastAsia="zh-CN"/>
        </w:rPr>
        <w:t>磋商</w:t>
      </w:r>
      <w:r>
        <w:rPr>
          <w:b/>
        </w:rPr>
        <w:t>文件</w:t>
      </w:r>
    </w:p>
    <w:p w14:paraId="225814EF">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14:paraId="531DC23D">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 xml:space="preserve">6 </w:t>
      </w:r>
      <w:r>
        <w:rPr>
          <w:rFonts w:hint="eastAsia" w:ascii="宋体" w:hAnsi="宋体"/>
          <w:b/>
          <w:bCs/>
          <w:lang w:val="en-US" w:eastAsia="zh-CN"/>
        </w:rPr>
        <w:t>磋商</w:t>
      </w:r>
      <w:r>
        <w:rPr>
          <w:rFonts w:hint="eastAsia" w:ascii="宋体" w:hAnsi="宋体"/>
          <w:b/>
          <w:bCs/>
        </w:rPr>
        <w:t>时间和地点</w:t>
      </w:r>
    </w:p>
    <w:p w14:paraId="258888A8">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highlight w:val="yellow"/>
        </w:rPr>
      </w:pPr>
      <w:r>
        <w:rPr>
          <w:rFonts w:hint="eastAsia" w:ascii="宋体" w:hAnsi="宋体"/>
          <w:highlight w:val="none"/>
          <w:lang w:val="en-US" w:eastAsia="zh-CN"/>
        </w:rPr>
        <w:t>磋商</w:t>
      </w:r>
      <w:r>
        <w:rPr>
          <w:rFonts w:hint="eastAsia" w:ascii="宋体" w:hAnsi="宋体"/>
          <w:highlight w:val="none"/>
        </w:rPr>
        <w:t>申请人必须在</w:t>
      </w:r>
      <w:r>
        <w:rPr>
          <w:rFonts w:hint="eastAsia" w:ascii="宋体" w:hAnsi="宋体"/>
          <w:highlight w:val="none"/>
          <w:u w:val="single"/>
          <w:lang w:val="en-US" w:eastAsia="zh-CN"/>
        </w:rPr>
        <w:t>2025</w:t>
      </w:r>
      <w:r>
        <w:rPr>
          <w:rFonts w:hint="eastAsia" w:ascii="宋体" w:hAnsi="宋体"/>
          <w:highlight w:val="none"/>
        </w:rPr>
        <w:t>年</w:t>
      </w:r>
      <w:r>
        <w:rPr>
          <w:rFonts w:hint="eastAsia" w:ascii="宋体" w:hAnsi="宋体"/>
          <w:highlight w:val="none"/>
          <w:u w:val="single"/>
          <w:lang w:val="en-US" w:eastAsia="zh-CN"/>
        </w:rPr>
        <w:t xml:space="preserve"> 12 </w:t>
      </w:r>
      <w:r>
        <w:rPr>
          <w:rFonts w:hint="eastAsia" w:ascii="宋体" w:hAnsi="宋体"/>
          <w:highlight w:val="none"/>
        </w:rPr>
        <w:t>月</w:t>
      </w:r>
      <w:r>
        <w:rPr>
          <w:rFonts w:hint="eastAsia" w:ascii="宋体" w:hAnsi="宋体"/>
          <w:highlight w:val="none"/>
          <w:u w:val="single"/>
          <w:lang w:val="en-US" w:eastAsia="zh-CN"/>
        </w:rPr>
        <w:t xml:space="preserve"> 3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00</w:t>
      </w:r>
      <w:r>
        <w:rPr>
          <w:rFonts w:hint="eastAsia" w:ascii="宋体" w:hAnsi="宋体"/>
          <w:highlight w:val="none"/>
        </w:rPr>
        <w:t>分之前到达滁州市轨道交通运营有限公司五楼</w:t>
      </w:r>
      <w:r>
        <w:rPr>
          <w:rFonts w:hint="default" w:ascii="Times New Roman" w:hAnsi="Times New Roman" w:cs="Times New Roman"/>
          <w:highlight w:val="none"/>
        </w:rPr>
        <w:t>51</w:t>
      </w:r>
      <w:r>
        <w:rPr>
          <w:rFonts w:hint="default" w:ascii="Times New Roman" w:hAnsi="Times New Roman" w:cs="Times New Roman"/>
          <w:highlight w:val="none"/>
          <w:lang w:val="en-US" w:eastAsia="zh-CN"/>
        </w:rPr>
        <w:t>4</w:t>
      </w:r>
      <w:r>
        <w:rPr>
          <w:rFonts w:hint="eastAsia" w:ascii="宋体" w:hAnsi="宋体"/>
          <w:highlight w:val="none"/>
          <w:lang w:val="en-US" w:eastAsia="zh-CN"/>
        </w:rPr>
        <w:t>开评标室</w:t>
      </w:r>
      <w:r>
        <w:rPr>
          <w:rFonts w:hint="eastAsia" w:ascii="宋体" w:hAnsi="宋体"/>
          <w:highlight w:val="none"/>
        </w:rPr>
        <w:t>（徽州路与扬子路交叉口东南侧），逾期不予接待。</w:t>
      </w:r>
    </w:p>
    <w:p w14:paraId="348808BD">
      <w:pPr>
        <w:keepLines/>
        <w:spacing w:before="156" w:beforeLines="50" w:after="156" w:afterLines="50"/>
        <w:rPr>
          <w:b/>
        </w:rPr>
      </w:pPr>
      <w:r>
        <w:rPr>
          <w:rFonts w:hint="eastAsia"/>
          <w:b/>
        </w:rPr>
        <w:t>7 联系人</w:t>
      </w:r>
      <w:r>
        <w:rPr>
          <w:b/>
        </w:rPr>
        <w:t>及</w:t>
      </w:r>
      <w:r>
        <w:rPr>
          <w:rFonts w:hint="eastAsia"/>
          <w:b/>
        </w:rPr>
        <w:t>联系</w:t>
      </w:r>
      <w:r>
        <w:rPr>
          <w:b/>
        </w:rPr>
        <w:t>方式</w:t>
      </w:r>
    </w:p>
    <w:p w14:paraId="21A67C85">
      <w:pPr>
        <w:widowControl/>
        <w:jc w:val="left"/>
        <w:rPr>
          <w:kern w:val="0"/>
        </w:rPr>
      </w:pPr>
      <w:r>
        <w:rPr>
          <w:kern w:val="0"/>
        </w:rPr>
        <w:t>联系单位：</w:t>
      </w:r>
      <w:r>
        <w:rPr>
          <w:rFonts w:hint="eastAsia"/>
          <w:kern w:val="0"/>
        </w:rPr>
        <w:t>滁州市轨道交通运营有限公司物资部</w:t>
      </w:r>
    </w:p>
    <w:p w14:paraId="24E85FA8">
      <w:pPr>
        <w:widowControl/>
        <w:jc w:val="left"/>
        <w:rPr>
          <w:kern w:val="0"/>
        </w:rPr>
      </w:pPr>
      <w:r>
        <w:rPr>
          <w:kern w:val="0"/>
        </w:rPr>
        <w:t>地址：</w:t>
      </w:r>
      <w:r>
        <w:rPr>
          <w:rFonts w:hint="eastAsia"/>
          <w:kern w:val="0"/>
        </w:rPr>
        <w:t>安徽省滁州市南谯区徽州路701号滁宁城铁控制中心516室</w:t>
      </w:r>
    </w:p>
    <w:p w14:paraId="2F9A1C69">
      <w:pPr>
        <w:widowControl/>
        <w:jc w:val="left"/>
        <w:rPr>
          <w:kern w:val="0"/>
        </w:rPr>
      </w:pPr>
      <w:r>
        <w:rPr>
          <w:kern w:val="0"/>
        </w:rPr>
        <w:t>邮编：</w:t>
      </w:r>
      <w:r>
        <w:rPr>
          <w:rFonts w:hint="eastAsia"/>
          <w:kern w:val="0"/>
        </w:rPr>
        <w:t>239000</w:t>
      </w:r>
    </w:p>
    <w:p w14:paraId="280F8CCD">
      <w:pPr>
        <w:widowControl/>
        <w:jc w:val="left"/>
        <w:rPr>
          <w:kern w:val="0"/>
        </w:rPr>
      </w:pPr>
      <w:r>
        <w:rPr>
          <w:kern w:val="0"/>
        </w:rPr>
        <w:t>联系人：</w:t>
      </w:r>
      <w:r>
        <w:rPr>
          <w:rFonts w:hint="eastAsia"/>
          <w:kern w:val="0"/>
          <w:lang w:val="en-US" w:eastAsia="zh-CN"/>
        </w:rPr>
        <w:t>张</w:t>
      </w:r>
      <w:r>
        <w:rPr>
          <w:rFonts w:hint="eastAsia"/>
          <w:kern w:val="0"/>
        </w:rPr>
        <w:t>工</w:t>
      </w:r>
    </w:p>
    <w:p w14:paraId="62DBABD4">
      <w:pPr>
        <w:widowControl/>
        <w:jc w:val="left"/>
        <w:rPr>
          <w:kern w:val="0"/>
        </w:rPr>
      </w:pPr>
      <w:r>
        <w:rPr>
          <w:kern w:val="0"/>
        </w:rPr>
        <w:t>电话：</w:t>
      </w:r>
      <w:r>
        <w:rPr>
          <w:rFonts w:hint="eastAsia"/>
          <w:kern w:val="0"/>
        </w:rPr>
        <w:t>0</w:t>
      </w:r>
      <w:r>
        <w:rPr>
          <w:kern w:val="0"/>
        </w:rPr>
        <w:t>550-3352129</w:t>
      </w:r>
    </w:p>
    <w:p w14:paraId="5E180D22">
      <w:pPr>
        <w:widowControl/>
        <w:jc w:val="left"/>
        <w:rPr>
          <w:b/>
        </w:rPr>
      </w:pPr>
      <w:r>
        <w:t>邮箱：</w:t>
      </w:r>
      <w:r>
        <w:rPr>
          <w:rFonts w:hint="eastAsia"/>
        </w:rPr>
        <w:t>czrtocwzb@163.com</w:t>
      </w:r>
    </w:p>
    <w:p w14:paraId="04875970">
      <w:pPr>
        <w:keepLines/>
        <w:spacing w:before="156" w:beforeLines="50" w:after="156" w:afterLines="50"/>
        <w:rPr>
          <w:b/>
        </w:rPr>
      </w:pPr>
      <w:r>
        <w:rPr>
          <w:rFonts w:hint="eastAsia"/>
          <w:b/>
        </w:rPr>
        <w:t>8 其他说明</w:t>
      </w:r>
    </w:p>
    <w:p w14:paraId="0BF76D24">
      <w:pPr>
        <w:rPr>
          <w:rFonts w:ascii="Arial" w:hAnsi="Arial"/>
        </w:rPr>
      </w:pPr>
      <w:r>
        <w:rPr>
          <w:rFonts w:hint="default" w:ascii="Times New Roman" w:hAnsi="Times New Roman" w:cs="Times New Roman"/>
        </w:rPr>
        <w:t>8.1</w:t>
      </w:r>
      <w:r>
        <w:rPr>
          <w:rFonts w:hint="eastAsia" w:ascii="宋体" w:hAnsi="宋体"/>
        </w:rPr>
        <w:t xml:space="preserve"> </w:t>
      </w:r>
      <w:r>
        <w:rPr>
          <w:rFonts w:hint="eastAsia" w:ascii="Arial" w:hAnsi="Arial"/>
        </w:rPr>
        <w:t>采购人可能对本公告进行修改，如有修改，采购人将重新发布公告，与本项目相关的一切信息将以重新发布的公告为准。</w:t>
      </w:r>
    </w:p>
    <w:p w14:paraId="63373E71">
      <w:pPr>
        <w:rPr>
          <w:rFonts w:ascii="Arial" w:hAnsi="Arial"/>
        </w:rPr>
      </w:pPr>
      <w:r>
        <w:rPr>
          <w:rFonts w:hint="default" w:ascii="Times New Roman" w:hAnsi="Times New Roman" w:cs="Times New Roman"/>
        </w:rPr>
        <w:t>8.2</w:t>
      </w:r>
      <w:r>
        <w:rPr>
          <w:rFonts w:hint="eastAsia" w:ascii="宋体" w:hAnsi="宋体"/>
        </w:rPr>
        <w:t xml:space="preserve"> </w:t>
      </w:r>
      <w:r>
        <w:rPr>
          <w:rFonts w:hint="eastAsia" w:ascii="Arial" w:hAnsi="Arial" w:cs="Arial"/>
          <w:color w:val="000000"/>
        </w:rPr>
        <w:t>申请人提供的全部资料必须准确详细、真实可靠，如有虚假，一经查出，予以曝光，并列入不诚信申请人名单，限制参加滁宁城铁相关项目。</w:t>
      </w:r>
    </w:p>
    <w:p w14:paraId="4879EFD9">
      <w:pPr>
        <w:pStyle w:val="34"/>
      </w:pPr>
      <w:r>
        <w:rPr>
          <w:rFonts w:hint="eastAsia"/>
        </w:rPr>
        <w:t>附件：《供应商信息登记表》</w:t>
      </w:r>
    </w:p>
    <w:p w14:paraId="6C2212A9">
      <w:pPr>
        <w:jc w:val="right"/>
        <w:rPr>
          <w:rFonts w:ascii="Arial" w:hAnsi="Arial" w:cs="Arial"/>
        </w:rPr>
      </w:pPr>
      <w:r>
        <w:rPr>
          <w:rFonts w:hint="eastAsia" w:ascii="Arial" w:hAnsi="Arial" w:cs="Arial"/>
        </w:rPr>
        <w:t>滁州市轨道交通运营有限公司</w:t>
      </w:r>
    </w:p>
    <w:p w14:paraId="26FAF28D">
      <w:pPr>
        <w:ind w:firstLine="6720" w:firstLineChars="2800"/>
        <w:rPr>
          <w:rFonts w:hint="eastAsia"/>
          <w:highlight w:val="none"/>
          <w:lang w:val="en-US" w:eastAsia="zh-CN"/>
        </w:rPr>
      </w:pPr>
      <w:r>
        <w:rPr>
          <w:rFonts w:hint="eastAsia"/>
          <w:highlight w:val="none"/>
          <w:lang w:val="en-US" w:eastAsia="zh-CN"/>
        </w:rPr>
        <w:t xml:space="preserve"> 2025年11</w:t>
      </w:r>
      <w:r>
        <w:rPr>
          <w:rFonts w:hint="eastAsia"/>
          <w:highlight w:val="none"/>
        </w:rPr>
        <w:t>月</w:t>
      </w:r>
      <w:r>
        <w:rPr>
          <w:rFonts w:hint="eastAsia"/>
          <w:highlight w:val="none"/>
          <w:lang w:val="en-US" w:eastAsia="zh-CN"/>
        </w:rPr>
        <w:t xml:space="preserve"> 20日</w:t>
      </w:r>
    </w:p>
    <w:p w14:paraId="193D5A43">
      <w:pPr>
        <w:pStyle w:val="45"/>
        <w:rPr>
          <w:rFonts w:hint="eastAsia"/>
          <w:highlight w:val="none"/>
          <w:lang w:val="en-US" w:eastAsia="zh-CN"/>
        </w:rPr>
      </w:pPr>
    </w:p>
    <w:p w14:paraId="130D586F">
      <w:pPr>
        <w:pStyle w:val="45"/>
        <w:rPr>
          <w:rFonts w:hint="eastAsia"/>
          <w:highlight w:val="none"/>
          <w:lang w:val="en-US" w:eastAsia="zh-CN"/>
        </w:rPr>
      </w:pPr>
    </w:p>
    <w:p w14:paraId="09CE8133">
      <w:pPr>
        <w:pStyle w:val="45"/>
        <w:rPr>
          <w:rFonts w:hint="eastAsia"/>
          <w:highlight w:val="none"/>
          <w:lang w:val="en-US" w:eastAsia="zh-CN"/>
        </w:rPr>
      </w:pPr>
    </w:p>
    <w:p w14:paraId="049D33C6">
      <w:pPr>
        <w:pStyle w:val="45"/>
        <w:rPr>
          <w:rFonts w:hint="eastAsia"/>
          <w:highlight w:val="none"/>
          <w:lang w:val="en-US" w:eastAsia="zh-CN"/>
        </w:rPr>
      </w:pPr>
    </w:p>
    <w:p w14:paraId="25A4548B">
      <w:pPr>
        <w:pStyle w:val="45"/>
        <w:rPr>
          <w:rFonts w:hint="eastAsia"/>
          <w:highlight w:val="none"/>
          <w:lang w:val="en-US" w:eastAsia="zh-CN"/>
        </w:rPr>
      </w:pPr>
    </w:p>
    <w:p w14:paraId="1CD4EE6C">
      <w:pPr>
        <w:pStyle w:val="45"/>
        <w:rPr>
          <w:rFonts w:hint="eastAsia"/>
          <w:highlight w:val="none"/>
          <w:lang w:val="en-US" w:eastAsia="zh-CN"/>
        </w:rPr>
      </w:pPr>
    </w:p>
    <w:p w14:paraId="337AD05B">
      <w:pPr>
        <w:pStyle w:val="45"/>
        <w:rPr>
          <w:rFonts w:hint="eastAsia"/>
          <w:highlight w:val="none"/>
          <w:lang w:val="en-US" w:eastAsia="zh-CN"/>
        </w:rPr>
      </w:pPr>
    </w:p>
    <w:p w14:paraId="3E481B15">
      <w:pPr>
        <w:pStyle w:val="45"/>
        <w:rPr>
          <w:rFonts w:hint="eastAsia"/>
          <w:highlight w:val="none"/>
          <w:lang w:val="en-US" w:eastAsia="zh-CN"/>
        </w:rPr>
      </w:pPr>
    </w:p>
    <w:p w14:paraId="7CB1CFBA">
      <w:pPr>
        <w:pStyle w:val="45"/>
        <w:rPr>
          <w:rFonts w:hint="eastAsia"/>
          <w:highlight w:val="none"/>
          <w:lang w:val="en-US" w:eastAsia="zh-CN"/>
        </w:rPr>
      </w:pPr>
    </w:p>
    <w:p w14:paraId="093006ED">
      <w:pPr>
        <w:pStyle w:val="45"/>
        <w:rPr>
          <w:rFonts w:hint="eastAsia"/>
          <w:highlight w:val="none"/>
          <w:lang w:val="en-US" w:eastAsia="zh-CN"/>
        </w:rPr>
      </w:pPr>
    </w:p>
    <w:p w14:paraId="6849D019">
      <w:pPr>
        <w:spacing w:line="360" w:lineRule="auto"/>
        <w:ind w:right="840"/>
        <w:rPr>
          <w:rFonts w:hint="eastAsia"/>
          <w:kern w:val="0"/>
          <w:sz w:val="24"/>
          <w:szCs w:val="24"/>
        </w:rPr>
      </w:pPr>
    </w:p>
    <w:p w14:paraId="13F40B8D">
      <w:pPr>
        <w:spacing w:line="360" w:lineRule="auto"/>
        <w:ind w:right="840"/>
        <w:rPr>
          <w:rFonts w:hint="eastAsia"/>
          <w:kern w:val="0"/>
          <w:sz w:val="24"/>
          <w:szCs w:val="24"/>
        </w:rPr>
      </w:pPr>
    </w:p>
    <w:p w14:paraId="66F6D2EC">
      <w:pPr>
        <w:spacing w:line="360" w:lineRule="auto"/>
        <w:ind w:right="840"/>
        <w:rPr>
          <w:rFonts w:hint="eastAsia"/>
          <w:kern w:val="0"/>
          <w:sz w:val="24"/>
          <w:szCs w:val="24"/>
        </w:rPr>
      </w:pPr>
    </w:p>
    <w:p w14:paraId="2C5A3F7E">
      <w:pPr>
        <w:spacing w:line="360" w:lineRule="auto"/>
        <w:ind w:right="840"/>
        <w:rPr>
          <w:rFonts w:hint="eastAsia"/>
          <w:kern w:val="0"/>
          <w:sz w:val="24"/>
          <w:szCs w:val="24"/>
        </w:rPr>
      </w:pPr>
    </w:p>
    <w:p w14:paraId="059E6746">
      <w:pPr>
        <w:spacing w:line="360" w:lineRule="auto"/>
        <w:ind w:right="840"/>
        <w:rPr>
          <w:rFonts w:hint="eastAsia"/>
          <w:kern w:val="0"/>
          <w:sz w:val="24"/>
          <w:szCs w:val="24"/>
        </w:rPr>
      </w:pPr>
    </w:p>
    <w:p w14:paraId="7302E887">
      <w:pPr>
        <w:spacing w:line="360" w:lineRule="auto"/>
        <w:ind w:right="840"/>
        <w:rPr>
          <w:kern w:val="0"/>
          <w:sz w:val="24"/>
          <w:szCs w:val="24"/>
        </w:rPr>
      </w:pPr>
      <w:r>
        <w:rPr>
          <w:rFonts w:hint="eastAsia"/>
          <w:kern w:val="0"/>
          <w:sz w:val="24"/>
          <w:szCs w:val="24"/>
        </w:rPr>
        <w:t>附件：</w:t>
      </w:r>
    </w:p>
    <w:p w14:paraId="1C7404AD">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6D455B30">
      <w:pPr>
        <w:pStyle w:val="89"/>
        <w:jc w:val="right"/>
      </w:pPr>
    </w:p>
    <w:tbl>
      <w:tblPr>
        <w:tblStyle w:val="37"/>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3BA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07D5AFF">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50B786F6">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2025年滁州轨道运营员工健康体检及职业健康体检项目</w:t>
            </w:r>
          </w:p>
        </w:tc>
      </w:tr>
      <w:tr w14:paraId="0186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2CAB424">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27D7E415">
            <w:pPr>
              <w:autoSpaceDE w:val="0"/>
              <w:autoSpaceDN w:val="0"/>
              <w:adjustRightInd w:val="0"/>
              <w:jc w:val="center"/>
              <w:rPr>
                <w:rFonts w:ascii="宋体" w:hAnsi="宋体"/>
                <w:kern w:val="0"/>
                <w:szCs w:val="21"/>
              </w:rPr>
            </w:pPr>
          </w:p>
        </w:tc>
      </w:tr>
      <w:tr w14:paraId="75AB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D2BBB9A">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160FA387">
            <w:pPr>
              <w:autoSpaceDE w:val="0"/>
              <w:autoSpaceDN w:val="0"/>
              <w:adjustRightInd w:val="0"/>
              <w:jc w:val="center"/>
              <w:rPr>
                <w:rFonts w:ascii="宋体" w:hAnsi="宋体"/>
                <w:kern w:val="0"/>
                <w:szCs w:val="21"/>
              </w:rPr>
            </w:pPr>
          </w:p>
        </w:tc>
        <w:tc>
          <w:tcPr>
            <w:tcW w:w="1598" w:type="dxa"/>
            <w:vAlign w:val="center"/>
          </w:tcPr>
          <w:p w14:paraId="2D9D38AE">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3E76D7A8">
            <w:pPr>
              <w:autoSpaceDE w:val="0"/>
              <w:autoSpaceDN w:val="0"/>
              <w:adjustRightInd w:val="0"/>
              <w:jc w:val="center"/>
              <w:rPr>
                <w:rFonts w:ascii="宋体" w:hAnsi="宋体"/>
                <w:kern w:val="0"/>
                <w:szCs w:val="21"/>
              </w:rPr>
            </w:pPr>
          </w:p>
        </w:tc>
      </w:tr>
      <w:tr w14:paraId="1558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03119C">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1CC712D">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1D18D360">
            <w:pPr>
              <w:autoSpaceDE w:val="0"/>
              <w:autoSpaceDN w:val="0"/>
              <w:adjustRightInd w:val="0"/>
              <w:jc w:val="center"/>
              <w:rPr>
                <w:rFonts w:ascii="宋体" w:hAnsi="宋体"/>
                <w:kern w:val="0"/>
                <w:szCs w:val="21"/>
              </w:rPr>
            </w:pPr>
          </w:p>
        </w:tc>
        <w:tc>
          <w:tcPr>
            <w:tcW w:w="1598" w:type="dxa"/>
            <w:vAlign w:val="center"/>
          </w:tcPr>
          <w:p w14:paraId="42D3CCB6">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5D90BEDB">
            <w:pPr>
              <w:autoSpaceDE w:val="0"/>
              <w:autoSpaceDN w:val="0"/>
              <w:adjustRightInd w:val="0"/>
              <w:jc w:val="center"/>
              <w:rPr>
                <w:rFonts w:ascii="宋体" w:hAnsi="宋体"/>
                <w:kern w:val="0"/>
                <w:szCs w:val="21"/>
              </w:rPr>
            </w:pPr>
          </w:p>
        </w:tc>
      </w:tr>
      <w:tr w14:paraId="5D4B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0D5A7957">
            <w:pPr>
              <w:widowControl/>
              <w:jc w:val="center"/>
              <w:rPr>
                <w:rFonts w:ascii="宋体" w:hAnsi="宋体"/>
                <w:kern w:val="0"/>
                <w:szCs w:val="21"/>
              </w:rPr>
            </w:pPr>
          </w:p>
        </w:tc>
        <w:tc>
          <w:tcPr>
            <w:tcW w:w="1442" w:type="dxa"/>
            <w:vAlign w:val="center"/>
          </w:tcPr>
          <w:p w14:paraId="746D5410">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4AE1EF">
            <w:pPr>
              <w:autoSpaceDE w:val="0"/>
              <w:autoSpaceDN w:val="0"/>
              <w:adjustRightInd w:val="0"/>
              <w:jc w:val="center"/>
              <w:rPr>
                <w:rFonts w:ascii="宋体" w:hAnsi="宋体"/>
                <w:kern w:val="0"/>
                <w:szCs w:val="21"/>
              </w:rPr>
            </w:pPr>
          </w:p>
        </w:tc>
        <w:tc>
          <w:tcPr>
            <w:tcW w:w="1598" w:type="dxa"/>
            <w:vAlign w:val="center"/>
          </w:tcPr>
          <w:p w14:paraId="2C25CE8C">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72D0E275">
            <w:pPr>
              <w:autoSpaceDE w:val="0"/>
              <w:autoSpaceDN w:val="0"/>
              <w:adjustRightInd w:val="0"/>
              <w:jc w:val="center"/>
              <w:rPr>
                <w:rFonts w:ascii="宋体" w:hAnsi="宋体"/>
                <w:kern w:val="0"/>
                <w:szCs w:val="21"/>
              </w:rPr>
            </w:pPr>
          </w:p>
        </w:tc>
      </w:tr>
      <w:tr w14:paraId="7D5A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DBF181">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8F5E828">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085C346A">
            <w:pPr>
              <w:autoSpaceDE w:val="0"/>
              <w:autoSpaceDN w:val="0"/>
              <w:adjustRightInd w:val="0"/>
              <w:jc w:val="center"/>
              <w:rPr>
                <w:rFonts w:ascii="宋体" w:hAnsi="宋体"/>
                <w:kern w:val="0"/>
                <w:szCs w:val="21"/>
              </w:rPr>
            </w:pPr>
          </w:p>
        </w:tc>
        <w:tc>
          <w:tcPr>
            <w:tcW w:w="1598" w:type="dxa"/>
            <w:vAlign w:val="center"/>
          </w:tcPr>
          <w:p w14:paraId="631B0E15">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409099CA">
            <w:pPr>
              <w:autoSpaceDE w:val="0"/>
              <w:autoSpaceDN w:val="0"/>
              <w:adjustRightInd w:val="0"/>
              <w:jc w:val="center"/>
              <w:rPr>
                <w:rFonts w:ascii="宋体" w:hAnsi="宋体"/>
                <w:kern w:val="0"/>
                <w:szCs w:val="21"/>
              </w:rPr>
            </w:pPr>
          </w:p>
        </w:tc>
      </w:tr>
      <w:tr w14:paraId="3F92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32FBB7A">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6B3F89E1">
            <w:pPr>
              <w:autoSpaceDE w:val="0"/>
              <w:autoSpaceDN w:val="0"/>
              <w:adjustRightInd w:val="0"/>
              <w:jc w:val="center"/>
              <w:rPr>
                <w:rFonts w:ascii="宋体" w:hAnsi="宋体"/>
                <w:kern w:val="0"/>
                <w:szCs w:val="21"/>
              </w:rPr>
            </w:pPr>
          </w:p>
        </w:tc>
        <w:tc>
          <w:tcPr>
            <w:tcW w:w="1598" w:type="dxa"/>
            <w:vAlign w:val="center"/>
          </w:tcPr>
          <w:p w14:paraId="6C63F9C8">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3F6D7E60">
            <w:pPr>
              <w:autoSpaceDE w:val="0"/>
              <w:autoSpaceDN w:val="0"/>
              <w:adjustRightInd w:val="0"/>
              <w:jc w:val="center"/>
              <w:rPr>
                <w:rFonts w:ascii="宋体" w:hAnsi="宋体"/>
                <w:kern w:val="0"/>
                <w:szCs w:val="21"/>
              </w:rPr>
            </w:pPr>
          </w:p>
        </w:tc>
      </w:tr>
      <w:tr w14:paraId="2150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A2BCC55">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14:paraId="74011A7F">
            <w:pPr>
              <w:autoSpaceDE w:val="0"/>
              <w:autoSpaceDN w:val="0"/>
              <w:adjustRightInd w:val="0"/>
              <w:jc w:val="center"/>
              <w:rPr>
                <w:rFonts w:ascii="宋体" w:hAnsi="宋体"/>
                <w:kern w:val="0"/>
                <w:szCs w:val="21"/>
              </w:rPr>
            </w:pPr>
          </w:p>
        </w:tc>
      </w:tr>
      <w:tr w14:paraId="0EC0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5C7EDBA">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302F0D18">
            <w:pPr>
              <w:autoSpaceDE w:val="0"/>
              <w:autoSpaceDN w:val="0"/>
              <w:adjustRightInd w:val="0"/>
              <w:jc w:val="center"/>
              <w:rPr>
                <w:rFonts w:ascii="宋体" w:hAnsi="宋体"/>
                <w:kern w:val="0"/>
                <w:szCs w:val="21"/>
              </w:rPr>
            </w:pPr>
          </w:p>
        </w:tc>
      </w:tr>
      <w:tr w14:paraId="345C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92E548">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1F74A0DA">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612B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667EFDC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BB4536F">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5DD8559E">
      <w:pPr>
        <w:widowControl/>
        <w:spacing w:line="600" w:lineRule="auto"/>
        <w:rPr>
          <w:rFonts w:ascii="宋体" w:hAnsi="宋体"/>
          <w:kern w:val="11"/>
        </w:rPr>
      </w:pPr>
    </w:p>
    <w:p w14:paraId="69535C8C">
      <w:pPr>
        <w:widowControl/>
        <w:spacing w:line="600" w:lineRule="auto"/>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7AEAC92F">
      <w:pPr>
        <w:autoSpaceDE w:val="0"/>
        <w:autoSpaceDN w:val="0"/>
        <w:adjustRightInd w:val="0"/>
        <w:spacing w:line="600" w:lineRule="auto"/>
        <w:jc w:val="left"/>
        <w:rPr>
          <w:rFonts w:hint="eastAsia"/>
          <w:kern w:val="0"/>
        </w:rPr>
      </w:pP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5DCC5946">
      <w:pPr>
        <w:bidi w:val="0"/>
        <w:rPr>
          <w:rFonts w:ascii="Times New Roman" w:hAnsi="Times New Roman" w:eastAsia="宋体" w:cs="Times New Roman"/>
          <w:kern w:val="2"/>
          <w:sz w:val="24"/>
          <w:szCs w:val="24"/>
          <w:lang w:val="en-US" w:eastAsia="zh-CN" w:bidi="ar-SA"/>
        </w:rPr>
      </w:pPr>
    </w:p>
    <w:p w14:paraId="34B95C95">
      <w:pPr>
        <w:tabs>
          <w:tab w:val="left" w:pos="2272"/>
        </w:tabs>
        <w:bidi w:val="0"/>
        <w:jc w:val="left"/>
        <w:rPr>
          <w:lang w:val="en-US" w:eastAsia="zh-CN"/>
        </w:rPr>
        <w:sectPr>
          <w:headerReference r:id="rId8" w:type="default"/>
          <w:footerReference r:id="rId9" w:type="default"/>
          <w:pgSz w:w="11906" w:h="16838"/>
          <w:pgMar w:top="1440" w:right="1117" w:bottom="1246" w:left="1145" w:header="851" w:footer="992" w:gutter="0"/>
          <w:pgBorders>
            <w:top w:val="none" w:sz="0" w:space="0"/>
            <w:left w:val="none" w:sz="0" w:space="0"/>
            <w:bottom w:val="none" w:sz="0" w:space="0"/>
            <w:right w:val="none" w:sz="0" w:space="0"/>
          </w:pgBorders>
          <w:pgNumType w:fmt="decimal" w:start="2"/>
          <w:cols w:space="720" w:num="1"/>
          <w:docGrid w:type="linesAndChars" w:linePitch="312" w:charSpace="0"/>
        </w:sectPr>
      </w:pPr>
    </w:p>
    <w:p w14:paraId="22E5D262">
      <w:pPr>
        <w:pStyle w:val="2"/>
        <w:tabs>
          <w:tab w:val="left" w:pos="426"/>
          <w:tab w:val="clear" w:pos="574"/>
        </w:tabs>
        <w:ind w:hanging="574"/>
        <w:jc w:val="left"/>
        <w:rPr>
          <w:rFonts w:ascii="Times New Roman" w:hAnsi="Times New Roman"/>
          <w:bCs/>
          <w:color w:val="auto"/>
          <w:sz w:val="24"/>
          <w:szCs w:val="24"/>
          <w:lang w:eastAsia="zh-CN"/>
        </w:rPr>
      </w:pPr>
      <w:bookmarkStart w:id="10" w:name="_Toc478547143"/>
      <w:r>
        <w:rPr>
          <w:rFonts w:hint="eastAsia" w:ascii="Times New Roman" w:hAnsi="Times New Roman"/>
          <w:bCs/>
          <w:color w:val="auto"/>
          <w:sz w:val="24"/>
          <w:szCs w:val="24"/>
          <w:lang w:eastAsia="zh-CN"/>
        </w:rPr>
        <w:t>竞争性磋商</w:t>
      </w:r>
      <w:r>
        <w:rPr>
          <w:rFonts w:ascii="Times New Roman" w:hAnsi="Times New Roman"/>
          <w:bCs/>
          <w:color w:val="auto"/>
          <w:sz w:val="24"/>
          <w:szCs w:val="24"/>
          <w:lang w:eastAsia="zh-CN"/>
        </w:rPr>
        <w:t>文件说明</w:t>
      </w:r>
      <w:bookmarkEnd w:id="10"/>
    </w:p>
    <w:p w14:paraId="7226EFAE">
      <w:r>
        <w:rPr>
          <w:rFonts w:hint="eastAsia"/>
        </w:rPr>
        <w:t>2.1竞争性磋商文件</w:t>
      </w:r>
      <w:r>
        <w:t>组成</w:t>
      </w:r>
    </w:p>
    <w:p w14:paraId="5AE77185">
      <w:r>
        <w:rPr>
          <w:rFonts w:hint="eastAsia"/>
        </w:rPr>
        <w:t>本</w:t>
      </w:r>
      <w:r>
        <w:t>竞争性磋商文件由</w:t>
      </w:r>
      <w:r>
        <w:rPr>
          <w:rFonts w:hint="eastAsia"/>
        </w:rPr>
        <w:t>以下</w:t>
      </w:r>
      <w:r>
        <w:t>部分组成：</w:t>
      </w:r>
    </w:p>
    <w:p w14:paraId="4037B0AE">
      <w:pPr>
        <w:numPr>
          <w:ilvl w:val="0"/>
          <w:numId w:val="4"/>
        </w:numPr>
      </w:pPr>
      <w:r>
        <w:rPr>
          <w:rFonts w:hint="eastAsia"/>
        </w:rPr>
        <w:t>竞争性磋商</w:t>
      </w:r>
      <w:r>
        <w:t>公告</w:t>
      </w:r>
    </w:p>
    <w:p w14:paraId="216BE8B5">
      <w:pPr>
        <w:numPr>
          <w:ilvl w:val="0"/>
          <w:numId w:val="4"/>
        </w:numPr>
      </w:pPr>
      <w:r>
        <w:rPr>
          <w:rFonts w:hint="eastAsia"/>
        </w:rPr>
        <w:t>竞争性磋商</w:t>
      </w:r>
      <w:r>
        <w:t>文件说明</w:t>
      </w:r>
    </w:p>
    <w:p w14:paraId="5D23D090">
      <w:pPr>
        <w:numPr>
          <w:ilvl w:val="0"/>
          <w:numId w:val="4"/>
        </w:numPr>
      </w:pPr>
      <w:r>
        <w:rPr>
          <w:rFonts w:hint="eastAsia"/>
        </w:rPr>
        <w:t>竞争性磋商</w:t>
      </w:r>
      <w:r>
        <w:t>申请</w:t>
      </w:r>
      <w:r>
        <w:rPr>
          <w:rFonts w:hint="eastAsia"/>
        </w:rPr>
        <w:t>文件</w:t>
      </w:r>
      <w:r>
        <w:t>编制</w:t>
      </w:r>
    </w:p>
    <w:p w14:paraId="382393AE">
      <w:pPr>
        <w:numPr>
          <w:ilvl w:val="0"/>
          <w:numId w:val="4"/>
        </w:numPr>
      </w:pPr>
      <w:r>
        <w:rPr>
          <w:rFonts w:hint="eastAsia"/>
        </w:rPr>
        <w:t>竞争性磋商</w:t>
      </w:r>
      <w:r>
        <w:t>申请文件格式</w:t>
      </w:r>
    </w:p>
    <w:p w14:paraId="435E3448">
      <w:pPr>
        <w:numPr>
          <w:ilvl w:val="0"/>
          <w:numId w:val="4"/>
        </w:numPr>
      </w:pPr>
      <w:r>
        <w:rPr>
          <w:rFonts w:hint="eastAsia"/>
        </w:rPr>
        <w:t>竞争性磋商</w:t>
      </w:r>
      <w:r>
        <w:t>申请文件递交</w:t>
      </w:r>
    </w:p>
    <w:p w14:paraId="7BE6FAFB">
      <w:pPr>
        <w:numPr>
          <w:ilvl w:val="0"/>
          <w:numId w:val="4"/>
        </w:numPr>
      </w:pPr>
      <w:r>
        <w:rPr>
          <w:rFonts w:hint="eastAsia"/>
        </w:rPr>
        <w:t>评审</w:t>
      </w:r>
    </w:p>
    <w:p w14:paraId="42C56EE3">
      <w:pPr>
        <w:numPr>
          <w:ilvl w:val="0"/>
          <w:numId w:val="4"/>
        </w:numPr>
      </w:pPr>
      <w:r>
        <w:rPr>
          <w:rFonts w:hint="eastAsia"/>
        </w:rPr>
        <w:t>合同授予</w:t>
      </w:r>
    </w:p>
    <w:p w14:paraId="2ACB1D63">
      <w:pPr>
        <w:numPr>
          <w:ilvl w:val="0"/>
          <w:numId w:val="4"/>
        </w:numPr>
      </w:pPr>
      <w:r>
        <w:rPr>
          <w:rFonts w:hint="eastAsia"/>
        </w:rPr>
        <w:t>合同</w:t>
      </w:r>
      <w:r>
        <w:t>条款</w:t>
      </w:r>
    </w:p>
    <w:p w14:paraId="5FE10F0B">
      <w:pPr>
        <w:numPr>
          <w:ilvl w:val="0"/>
          <w:numId w:val="4"/>
        </w:numPr>
      </w:pPr>
      <w:r>
        <w:rPr>
          <w:rFonts w:hint="eastAsia"/>
        </w:rPr>
        <w:t>用户</w:t>
      </w:r>
      <w:r>
        <w:t>需求书</w:t>
      </w:r>
    </w:p>
    <w:p w14:paraId="346DDDC0">
      <w:r>
        <w:rPr>
          <w:rFonts w:hint="eastAsia"/>
        </w:rPr>
        <w:t>2.2竞争性磋商</w:t>
      </w:r>
      <w:r>
        <w:t>文件澄清</w:t>
      </w:r>
    </w:p>
    <w:p w14:paraId="18EE9A3E">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任何要求对竞争性磋商文件进行澄清的申请人，均应在递交竞争性磋商</w:t>
      </w:r>
      <w:r>
        <w:rPr>
          <w:rFonts w:ascii="Arial" w:hAnsi="Arial" w:cs="Arial"/>
        </w:rPr>
        <w:t>申请文件截止</w:t>
      </w:r>
      <w:r>
        <w:rPr>
          <w:rFonts w:hint="eastAsia" w:ascii="Arial" w:hAnsi="Arial" w:cs="Arial"/>
        </w:rPr>
        <w:t>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前以书面形式提交至采购人。采购人将在递交竞争性磋商</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天以前以书面形式发给所有获取竞争性磋商</w:t>
      </w:r>
      <w:r>
        <w:rPr>
          <w:rFonts w:ascii="Arial" w:hAnsi="Arial" w:cs="Arial"/>
        </w:rPr>
        <w:t>文件的申请</w:t>
      </w:r>
      <w:r>
        <w:rPr>
          <w:rFonts w:hint="eastAsia" w:ascii="Arial" w:hAnsi="Arial" w:cs="Arial"/>
        </w:rPr>
        <w:t>人，并不标明问题来源。</w:t>
      </w:r>
    </w:p>
    <w:p w14:paraId="6549BB2C">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w:t>
      </w:r>
      <w:r>
        <w:rPr>
          <w:rFonts w:hint="eastAsia" w:ascii="Arial" w:hAnsi="Arial" w:cs="Arial"/>
          <w:highlight w:val="none"/>
        </w:rPr>
        <w:t>召开竞争性磋商文件</w:t>
      </w:r>
      <w:r>
        <w:rPr>
          <w:rFonts w:ascii="Arial" w:hAnsi="Arial" w:cs="Arial"/>
          <w:highlight w:val="none"/>
        </w:rPr>
        <w:t>澄清</w:t>
      </w:r>
      <w:r>
        <w:rPr>
          <w:rFonts w:hint="eastAsia" w:ascii="Arial" w:hAnsi="Arial" w:cs="Arial"/>
          <w:highlight w:val="none"/>
        </w:rPr>
        <w:t>会议，对</w:t>
      </w:r>
      <w:r>
        <w:rPr>
          <w:rFonts w:hint="eastAsia" w:ascii="Arial" w:hAnsi="Arial" w:cs="Arial"/>
        </w:rPr>
        <w:t>竞争性磋商文件进行说明、澄清和回答申请人提出的问题，并将澄清的有关内容形成书面澄清文件，同样将发给所有申请人并作为竞争性磋商文件不可分割的组成部分，一切澄清内容均以书面为准。</w:t>
      </w:r>
    </w:p>
    <w:p w14:paraId="7E6CA9E6">
      <w:r>
        <w:t>2.3</w:t>
      </w:r>
      <w:r>
        <w:rPr>
          <w:rFonts w:hint="eastAsia"/>
        </w:rPr>
        <w:t>竞争性磋商</w:t>
      </w:r>
      <w:r>
        <w:t>文件</w:t>
      </w:r>
      <w:r>
        <w:rPr>
          <w:rFonts w:hint="eastAsia"/>
        </w:rPr>
        <w:t>修改</w:t>
      </w:r>
      <w:r>
        <w:t>与补充</w:t>
      </w:r>
    </w:p>
    <w:p w14:paraId="2F92FEC5">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在递交竞争性磋商</w:t>
      </w:r>
      <w:r>
        <w:rPr>
          <w:rFonts w:ascii="Arial" w:hAnsi="Arial" w:cs="Arial"/>
        </w:rPr>
        <w:t>文件</w:t>
      </w:r>
      <w:r>
        <w:rPr>
          <w:rFonts w:hint="eastAsia" w:ascii="Arial" w:hAnsi="Arial" w:cs="Arial"/>
        </w:rPr>
        <w:t>截止期三（</w:t>
      </w:r>
      <w:r>
        <w:rPr>
          <w:rFonts w:ascii="Arial" w:hAnsi="Arial" w:cs="Arial"/>
        </w:rPr>
        <w:t>3</w:t>
      </w:r>
      <w:r>
        <w:rPr>
          <w:rFonts w:hint="eastAsia" w:ascii="Arial" w:hAnsi="Arial" w:cs="Arial"/>
        </w:rPr>
        <w:t>）天前，采购人可主动地或依据申请人要求澄清的问题而修改和</w:t>
      </w:r>
      <w:r>
        <w:rPr>
          <w:rFonts w:ascii="Arial" w:hAnsi="Arial" w:cs="Arial"/>
        </w:rPr>
        <w:t>/</w:t>
      </w:r>
      <w:r>
        <w:rPr>
          <w:rFonts w:hint="eastAsia" w:ascii="Arial" w:hAnsi="Arial" w:cs="Arial"/>
        </w:rPr>
        <w:t>或补充竞争性磋商文件，并以书面形式通知所有申请人，申请人在收到该通知后应在二十四（</w:t>
      </w:r>
      <w:r>
        <w:rPr>
          <w:rFonts w:ascii="Arial" w:hAnsi="Arial" w:cs="Arial"/>
        </w:rPr>
        <w:t>24</w:t>
      </w:r>
      <w:r>
        <w:rPr>
          <w:rFonts w:hint="eastAsia" w:ascii="Arial" w:hAnsi="Arial" w:cs="Arial"/>
        </w:rPr>
        <w:t>）小时内以书面形式予以确认。</w:t>
      </w:r>
    </w:p>
    <w:p w14:paraId="5644E75E">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14:paraId="3F609A4C">
      <w:r>
        <w:rPr>
          <w:rFonts w:hint="eastAsia"/>
        </w:rPr>
        <w:t>2.4踏勘现场</w:t>
      </w:r>
    </w:p>
    <w:p w14:paraId="5AB50B71">
      <w:pPr>
        <w:numPr>
          <w:ilvl w:val="0"/>
          <w:numId w:val="7"/>
        </w:numPr>
        <w:ind w:left="851" w:hanging="709"/>
      </w:pPr>
      <w:r>
        <w:rPr>
          <w:rFonts w:hint="eastAsia"/>
        </w:rPr>
        <w:t>如有</w:t>
      </w:r>
      <w:r>
        <w:t>需要，</w:t>
      </w:r>
      <w:r>
        <w:rPr>
          <w:rFonts w:hint="eastAsia"/>
        </w:rPr>
        <w:t>采购人</w:t>
      </w:r>
      <w:r>
        <w:t>将根据项目情况组织所有竞争性磋商申请人踏勘现场，踏勘现场的时间、地点</w:t>
      </w:r>
      <w:r>
        <w:rPr>
          <w:rFonts w:hint="eastAsia"/>
        </w:rPr>
        <w:t>以及</w:t>
      </w:r>
      <w:r>
        <w:t>联系人等信息将由采购人在</w:t>
      </w:r>
      <w:r>
        <w:rPr>
          <w:rFonts w:hint="eastAsia"/>
        </w:rPr>
        <w:t>本</w:t>
      </w:r>
      <w:r>
        <w:t>项目</w:t>
      </w:r>
      <w:r>
        <w:rPr>
          <w:rFonts w:hint="eastAsia"/>
        </w:rPr>
        <w:t>竞争性磋商申请</w:t>
      </w:r>
      <w:r>
        <w:t>报名结束之后另行通知。</w:t>
      </w:r>
    </w:p>
    <w:p w14:paraId="2C8E3946">
      <w:pPr>
        <w:numPr>
          <w:ilvl w:val="0"/>
          <w:numId w:val="7"/>
        </w:numPr>
        <w:ind w:left="851" w:hanging="709"/>
      </w:pPr>
      <w:r>
        <w:t>竞争性磋商申请人可</w:t>
      </w:r>
      <w:r>
        <w:rPr>
          <w:rFonts w:hint="eastAsia"/>
        </w:rPr>
        <w:t>自行</w:t>
      </w:r>
      <w:r>
        <w:t>到</w:t>
      </w:r>
      <w:r>
        <w:rPr>
          <w:rFonts w:hint="eastAsia"/>
        </w:rPr>
        <w:t>现场</w:t>
      </w:r>
      <w:r>
        <w:t>踏勘以充分了解</w:t>
      </w:r>
      <w:r>
        <w:rPr>
          <w:rFonts w:hint="eastAsia"/>
        </w:rPr>
        <w:t>现场</w:t>
      </w:r>
      <w:r>
        <w:t>位置、情况、道路、储存空间、装卸限制及任何其他足以影响</w:t>
      </w:r>
      <w:r>
        <w:rPr>
          <w:rFonts w:hint="eastAsia"/>
        </w:rPr>
        <w:t>报价</w:t>
      </w:r>
      <w:r>
        <w:t>的情况，任何因忽视或误解</w:t>
      </w:r>
      <w:r>
        <w:rPr>
          <w:rFonts w:hint="eastAsia"/>
        </w:rPr>
        <w:t>现场</w:t>
      </w:r>
      <w:r>
        <w:t>情况而导致的索赔或工期延长申请将不被批准。</w:t>
      </w:r>
    </w:p>
    <w:p w14:paraId="106D17EB">
      <w:pPr>
        <w:numPr>
          <w:ilvl w:val="0"/>
          <w:numId w:val="7"/>
        </w:numPr>
        <w:ind w:left="851" w:hanging="709"/>
      </w:pPr>
      <w:r>
        <w:t>采购人向竞争性磋商申请人提供的有关施工现场的资料和数据是采购人现有的能使竞争性磋商申请人利用的资料。采购人对竞争性磋商申请人由此而做出的推论、理解和结论概不负责。</w:t>
      </w:r>
    </w:p>
    <w:p w14:paraId="0628D4D9">
      <w:pPr>
        <w:numPr>
          <w:ilvl w:val="0"/>
          <w:numId w:val="7"/>
        </w:numPr>
        <w:ind w:left="851" w:hanging="709"/>
      </w:pPr>
      <w:r>
        <w:t>勘察现场所发生的费用由竞争性磋商申请人承担。</w:t>
      </w:r>
    </w:p>
    <w:p w14:paraId="09B5E5DA"/>
    <w:p w14:paraId="4F2D9250">
      <w:pPr>
        <w:pStyle w:val="2"/>
        <w:tabs>
          <w:tab w:val="left" w:pos="426"/>
          <w:tab w:val="clear" w:pos="574"/>
        </w:tabs>
        <w:ind w:hanging="574"/>
        <w:jc w:val="left"/>
        <w:rPr>
          <w:rFonts w:ascii="Times New Roman" w:hAnsi="Times New Roman"/>
          <w:bCs/>
          <w:color w:val="auto"/>
          <w:sz w:val="24"/>
          <w:szCs w:val="24"/>
          <w:lang w:eastAsia="zh-CN"/>
        </w:rPr>
      </w:pPr>
      <w:r>
        <w:br w:type="page"/>
      </w:r>
      <w:bookmarkEnd w:id="9"/>
      <w:bookmarkStart w:id="11" w:name="_Toc305939867"/>
      <w:bookmarkStart w:id="12" w:name="_Toc478547144"/>
      <w:r>
        <w:rPr>
          <w:rFonts w:hint="eastAsia" w:ascii="Times New Roman" w:hAnsi="Times New Roman"/>
          <w:bCs/>
          <w:color w:val="auto"/>
          <w:sz w:val="24"/>
          <w:szCs w:val="24"/>
          <w:lang w:eastAsia="zh-CN"/>
        </w:rPr>
        <w:t>竞争性磋商申请</w:t>
      </w:r>
      <w:bookmarkEnd w:id="11"/>
      <w:r>
        <w:rPr>
          <w:rFonts w:hint="eastAsia" w:ascii="Times New Roman" w:hAnsi="Times New Roman"/>
          <w:bCs/>
          <w:color w:val="auto"/>
          <w:sz w:val="24"/>
          <w:szCs w:val="24"/>
          <w:lang w:eastAsia="zh-CN"/>
        </w:rPr>
        <w:t>文件编制</w:t>
      </w:r>
      <w:bookmarkEnd w:id="12"/>
    </w:p>
    <w:p w14:paraId="74E9AE38">
      <w:pPr>
        <w:widowControl/>
        <w:numPr>
          <w:ilvl w:val="0"/>
          <w:numId w:val="8"/>
        </w:numPr>
        <w:tabs>
          <w:tab w:val="left" w:pos="426"/>
          <w:tab w:val="left" w:pos="1134"/>
        </w:tabs>
        <w:adjustRightInd w:val="0"/>
        <w:snapToGrid w:val="0"/>
        <w:jc w:val="left"/>
        <w:rPr>
          <w:snapToGrid w:val="0"/>
          <w:color w:val="000000"/>
          <w:highlight w:val="none"/>
        </w:rPr>
      </w:pPr>
      <w:r>
        <w:rPr>
          <w:rFonts w:hint="eastAsia"/>
          <w:b/>
          <w:snapToGrid w:val="0"/>
          <w:color w:val="000000"/>
          <w:highlight w:val="none"/>
        </w:rPr>
        <w:t>*</w:t>
      </w:r>
      <w:r>
        <w:rPr>
          <w:b/>
          <w:snapToGrid w:val="0"/>
          <w:color w:val="000000"/>
          <w:highlight w:val="none"/>
        </w:rPr>
        <w:t>本项目的最高限价为</w:t>
      </w:r>
      <w:r>
        <w:rPr>
          <w:snapToGrid w:val="0"/>
          <w:color w:val="000000"/>
          <w:highlight w:val="none"/>
        </w:rPr>
        <w:t>：</w:t>
      </w:r>
      <w:r>
        <w:rPr>
          <w:rFonts w:hint="eastAsia"/>
          <w:snapToGrid w:val="0"/>
          <w:color w:val="000000"/>
          <w:highlight w:val="none"/>
          <w:u w:val="single"/>
        </w:rPr>
        <w:t xml:space="preserve"> （</w:t>
      </w:r>
      <w:r>
        <w:rPr>
          <w:rFonts w:hint="default" w:ascii="Arial" w:hAnsi="Arial" w:cs="Arial"/>
          <w:snapToGrid w:val="0"/>
          <w:color w:val="000000"/>
          <w:highlight w:val="none"/>
          <w:u w:val="single"/>
        </w:rPr>
        <w:t>¥</w:t>
      </w:r>
      <w:r>
        <w:rPr>
          <w:rFonts w:hint="eastAsia"/>
          <w:snapToGrid w:val="0"/>
          <w:color w:val="000000"/>
          <w:highlight w:val="none"/>
          <w:u w:val="single"/>
          <w:lang w:val="en-US" w:eastAsia="zh-CN"/>
        </w:rPr>
        <w:t>6</w:t>
      </w:r>
      <w:r>
        <w:rPr>
          <w:rFonts w:hint="eastAsia"/>
          <w:snapToGrid w:val="0"/>
          <w:color w:val="000000"/>
          <w:highlight w:val="none"/>
          <w:u w:val="single"/>
        </w:rPr>
        <w:t>00,000.00 ）（含税）</w:t>
      </w:r>
      <w:r>
        <w:rPr>
          <w:rFonts w:hint="eastAsia"/>
          <w:snapToGrid w:val="0"/>
          <w:color w:val="000000"/>
          <w:highlight w:val="none"/>
        </w:rPr>
        <w:t>；</w:t>
      </w:r>
    </w:p>
    <w:p w14:paraId="3A46F31F">
      <w:pPr>
        <w:widowControl/>
        <w:numPr>
          <w:ilvl w:val="0"/>
          <w:numId w:val="8"/>
        </w:numPr>
        <w:tabs>
          <w:tab w:val="left" w:pos="426"/>
          <w:tab w:val="left" w:pos="1134"/>
        </w:tabs>
        <w:adjustRightInd w:val="0"/>
        <w:snapToGrid w:val="0"/>
        <w:jc w:val="left"/>
        <w:rPr>
          <w:snapToGrid w:val="0"/>
          <w:highlight w:val="none"/>
        </w:rPr>
      </w:pPr>
      <w:r>
        <w:rPr>
          <w:rFonts w:hint="eastAsia"/>
          <w:snapToGrid w:val="0"/>
          <w:highlight w:val="none"/>
        </w:rPr>
        <w:t>本项目履约保证金的金额：合同总价（含税）的</w:t>
      </w:r>
      <w:r>
        <w:rPr>
          <w:rFonts w:hint="eastAsia"/>
          <w:snapToGrid w:val="0"/>
          <w:color w:val="auto"/>
          <w:highlight w:val="none"/>
        </w:rPr>
        <w:t xml:space="preserve"> 5%</w:t>
      </w:r>
      <w:r>
        <w:rPr>
          <w:rFonts w:hint="eastAsia"/>
          <w:snapToGrid w:val="0"/>
          <w:highlight w:val="none"/>
        </w:rPr>
        <w:t>。</w:t>
      </w:r>
    </w:p>
    <w:p w14:paraId="395585A8">
      <w:pPr>
        <w:widowControl/>
        <w:numPr>
          <w:ilvl w:val="0"/>
          <w:numId w:val="8"/>
        </w:numPr>
        <w:tabs>
          <w:tab w:val="left" w:pos="426"/>
          <w:tab w:val="left" w:pos="1134"/>
        </w:tabs>
        <w:adjustRightInd w:val="0"/>
        <w:snapToGrid w:val="0"/>
        <w:jc w:val="left"/>
        <w:rPr>
          <w:snapToGrid w:val="0"/>
        </w:rPr>
      </w:pPr>
      <w:r>
        <w:rPr>
          <w:rFonts w:hint="eastAsia"/>
          <w:snapToGrid w:val="0"/>
        </w:rPr>
        <w:t>竞争性磋商申请人须将竞争性磋商公告中资格条件要求的相关证明文件的复印件编制到竞争性磋商申请文件中，如</w:t>
      </w:r>
      <w:r>
        <w:rPr>
          <w:snapToGrid w:val="0"/>
        </w:rPr>
        <w:t>要求提供原件，</w:t>
      </w:r>
      <w:r>
        <w:rPr>
          <w:rFonts w:hint="eastAsia"/>
          <w:snapToGrid w:val="0"/>
        </w:rPr>
        <w:t>同时将原件资料与竞争性磋商申请文件同时递交。</w:t>
      </w:r>
    </w:p>
    <w:p w14:paraId="4F47DE9A">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竞争性磋商申请人按竞争性磋商文件的项目内容、图纸和技术需求的规定进行报价</w:t>
      </w:r>
      <w:r>
        <w:rPr>
          <w:rFonts w:hint="eastAsia"/>
          <w:snapToGrid w:val="0"/>
          <w:color w:val="000000"/>
        </w:rPr>
        <w:t>。</w:t>
      </w:r>
    </w:p>
    <w:p w14:paraId="0CE24DF9">
      <w:pPr>
        <w:widowControl/>
        <w:numPr>
          <w:ilvl w:val="0"/>
          <w:numId w:val="8"/>
        </w:numPr>
        <w:tabs>
          <w:tab w:val="left" w:pos="426"/>
          <w:tab w:val="left" w:pos="1134"/>
        </w:tabs>
        <w:adjustRightInd w:val="0"/>
        <w:snapToGrid w:val="0"/>
        <w:jc w:val="left"/>
        <w:rPr>
          <w:snapToGrid w:val="0"/>
          <w:color w:val="000000"/>
          <w:highlight w:val="none"/>
        </w:rPr>
      </w:pPr>
      <w:r>
        <w:rPr>
          <w:snapToGrid w:val="0"/>
          <w:color w:val="000000"/>
        </w:rPr>
        <w:t>报价应是竞争性磋商文件所确定范围内的全部工作内容的价格体现。其应包括</w:t>
      </w:r>
      <w:r>
        <w:rPr>
          <w:snapToGrid w:val="0"/>
          <w:color w:val="000000"/>
          <w:highlight w:val="none"/>
        </w:rPr>
        <w:t>设备、</w:t>
      </w:r>
      <w:r>
        <w:rPr>
          <w:rFonts w:hint="eastAsia"/>
          <w:snapToGrid w:val="0"/>
          <w:color w:val="000000"/>
          <w:highlight w:val="none"/>
        </w:rPr>
        <w:t>人员</w:t>
      </w:r>
      <w:r>
        <w:rPr>
          <w:snapToGrid w:val="0"/>
          <w:color w:val="000000"/>
          <w:highlight w:val="none"/>
        </w:rPr>
        <w:t>、管理、利润、税金及政策性文件规定的各项应有费用。</w:t>
      </w:r>
    </w:p>
    <w:p w14:paraId="5E49DCCD">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竞争性磋商申请文件应对竞争性磋商文件提出的实质性要求做出响应</w:t>
      </w:r>
      <w:r>
        <w:rPr>
          <w:rFonts w:hint="eastAsia"/>
          <w:snapToGrid w:val="0"/>
          <w:color w:val="000000"/>
        </w:rPr>
        <w:t>，竞争性磋商文件中的资格条件、标注“*”号的条款及其他明确为实质性的条款为实质性要求。</w:t>
      </w:r>
    </w:p>
    <w:p w14:paraId="356ECA02">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竞争性磋商申请人必须编制一份竞争性磋商申请文件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份竞争性磋商申请文件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。竞争性磋商申请文件正本和副本如有不一致之处，以正本为准。</w:t>
      </w:r>
      <w:r>
        <w:rPr>
          <w:b/>
          <w:snapToGrid w:val="0"/>
          <w:color w:val="000000"/>
        </w:rPr>
        <w:t>竞争性磋商申请文件</w:t>
      </w:r>
      <w:r>
        <w:rPr>
          <w:rFonts w:hint="eastAsia"/>
          <w:b/>
          <w:snapToGrid w:val="0"/>
          <w:color w:val="000000"/>
        </w:rPr>
        <w:t>“</w:t>
      </w:r>
      <w:r>
        <w:rPr>
          <w:b/>
          <w:snapToGrid w:val="0"/>
          <w:color w:val="000000"/>
        </w:rPr>
        <w:t>正本</w:t>
      </w:r>
      <w:r>
        <w:rPr>
          <w:rFonts w:hint="eastAsia"/>
          <w:b/>
          <w:snapToGrid w:val="0"/>
          <w:color w:val="000000"/>
        </w:rPr>
        <w:t>”</w:t>
      </w:r>
      <w:r>
        <w:rPr>
          <w:b/>
          <w:snapToGrid w:val="0"/>
          <w:color w:val="000000"/>
        </w:rPr>
        <w:t>应提供电子文件：U</w:t>
      </w:r>
      <w:r>
        <w:rPr>
          <w:rFonts w:hint="eastAsia"/>
          <w:b/>
          <w:snapToGrid w:val="0"/>
          <w:color w:val="000000"/>
        </w:rPr>
        <w:t>盘</w:t>
      </w:r>
      <w:r>
        <w:rPr>
          <w:b/>
          <w:snapToGrid w:val="0"/>
          <w:color w:val="000000"/>
        </w:rPr>
        <w:t>一份。</w:t>
      </w:r>
    </w:p>
    <w:p w14:paraId="029A992F">
      <w:pPr>
        <w:widowControl/>
        <w:numPr>
          <w:ilvl w:val="0"/>
          <w:numId w:val="8"/>
        </w:numPr>
        <w:tabs>
          <w:tab w:val="left" w:pos="426"/>
          <w:tab w:val="left" w:pos="1134"/>
        </w:tabs>
        <w:adjustRightInd w:val="0"/>
        <w:snapToGrid w:val="0"/>
        <w:jc w:val="left"/>
        <w:rPr>
          <w:snapToGrid w:val="0"/>
          <w:color w:val="000000"/>
        </w:rPr>
      </w:pPr>
      <w:r>
        <w:rPr>
          <w:snapToGrid w:val="0"/>
          <w:color w:val="000000"/>
        </w:rPr>
        <w:t>竞争性磋商申请文件正本与副本均应使用不能擦去的墨水书写或打印</w:t>
      </w:r>
      <w:r>
        <w:rPr>
          <w:rFonts w:hint="eastAsia"/>
          <w:snapToGrid w:val="0"/>
          <w:color w:val="000000"/>
        </w:rPr>
        <w:t>。竞争性磋商</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786F0A06">
      <w:pPr>
        <w:widowControl/>
        <w:numPr>
          <w:ilvl w:val="0"/>
          <w:numId w:val="8"/>
        </w:numPr>
        <w:tabs>
          <w:tab w:val="left" w:pos="426"/>
          <w:tab w:val="left" w:pos="1134"/>
        </w:tabs>
        <w:adjustRightInd w:val="0"/>
        <w:snapToGrid w:val="0"/>
        <w:jc w:val="left"/>
        <w:rPr>
          <w:snapToGrid w:val="0"/>
          <w:color w:val="000000"/>
        </w:rPr>
      </w:pPr>
      <w:r>
        <w:rPr>
          <w:snapToGrid w:val="0"/>
          <w:color w:val="000000"/>
        </w:rPr>
        <w:t>全套竞争性磋商申请文件应无涂改和行间插字，</w:t>
      </w:r>
      <w:r>
        <w:rPr>
          <w:rFonts w:hint="eastAsia"/>
          <w:snapToGrid w:val="0"/>
          <w:color w:val="000000"/>
        </w:rPr>
        <w:t>除非是竞争性磋商申请人造成的必须修改的错误，任何行间插字、涂改和增删，必须由竞争性磋商申请文件签字人签字确认才有效。</w:t>
      </w:r>
    </w:p>
    <w:p w14:paraId="0C3402AD">
      <w:pPr>
        <w:numPr>
          <w:ilvl w:val="0"/>
          <w:numId w:val="8"/>
        </w:numPr>
        <w:tabs>
          <w:tab w:val="left" w:pos="426"/>
          <w:tab w:val="left" w:pos="1980"/>
        </w:tabs>
        <w:adjustRightInd w:val="0"/>
        <w:jc w:val="left"/>
        <w:textAlignment w:val="baseline"/>
        <w:rPr>
          <w:snapToGrid w:val="0"/>
          <w:color w:val="000000"/>
        </w:rPr>
      </w:pPr>
      <w:r>
        <w:rPr>
          <w:rFonts w:hint="eastAsia"/>
          <w:snapToGrid w:val="0"/>
          <w:color w:val="000000"/>
        </w:rPr>
        <w:t>竞争性磋商</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幅面打印或复印并进行装订，如有图纸应折叠成</w:t>
      </w:r>
      <w:r>
        <w:rPr>
          <w:snapToGrid w:val="0"/>
          <w:color w:val="000000"/>
        </w:rPr>
        <w:t>A4</w:t>
      </w:r>
      <w:r>
        <w:rPr>
          <w:rFonts w:hint="eastAsia"/>
          <w:snapToGrid w:val="0"/>
          <w:color w:val="000000"/>
        </w:rPr>
        <w:t>幅面；竞争性磋商申请文件应按照顺序编制页码</w:t>
      </w:r>
      <w:r>
        <w:rPr>
          <w:snapToGrid w:val="0"/>
          <w:color w:val="000000"/>
        </w:rPr>
        <w:t>(</w:t>
      </w:r>
      <w:r>
        <w:rPr>
          <w:rFonts w:hint="eastAsia"/>
          <w:snapToGrid w:val="0"/>
          <w:color w:val="000000"/>
        </w:rPr>
        <w:t>包括附件、证书复印件等</w:t>
      </w:r>
      <w:r>
        <w:rPr>
          <w:snapToGrid w:val="0"/>
          <w:color w:val="000000"/>
        </w:rPr>
        <w:t>)</w:t>
      </w:r>
      <w:r>
        <w:rPr>
          <w:rFonts w:hint="eastAsia"/>
          <w:snapToGrid w:val="0"/>
          <w:color w:val="000000"/>
        </w:rPr>
        <w:t>；竞争性磋商申请文件中</w:t>
      </w:r>
      <w:r>
        <w:rPr>
          <w:snapToGrid w:val="0"/>
          <w:color w:val="000000"/>
        </w:rPr>
        <w:t>(</w:t>
      </w:r>
      <w:r>
        <w:rPr>
          <w:rFonts w:hint="eastAsia"/>
          <w:snapToGrid w:val="0"/>
          <w:color w:val="000000"/>
        </w:rPr>
        <w:t>图纸、资质证书等中的文字除外</w:t>
      </w:r>
      <w:r>
        <w:rPr>
          <w:snapToGrid w:val="0"/>
          <w:color w:val="000000"/>
        </w:rPr>
        <w:t>)</w:t>
      </w:r>
      <w:r>
        <w:rPr>
          <w:rFonts w:hint="eastAsia"/>
          <w:snapToGrid w:val="0"/>
          <w:color w:val="000000"/>
        </w:rPr>
        <w:t>的文字部分，字号不小于</w:t>
      </w:r>
      <w:r>
        <w:rPr>
          <w:snapToGrid w:val="0"/>
          <w:color w:val="000000"/>
        </w:rPr>
        <w:t>5</w:t>
      </w:r>
      <w:r>
        <w:rPr>
          <w:rFonts w:hint="eastAsia"/>
          <w:snapToGrid w:val="0"/>
          <w:color w:val="000000"/>
        </w:rPr>
        <w:t>号字，字体不限。</w:t>
      </w:r>
    </w:p>
    <w:p w14:paraId="5D3994A0">
      <w:pPr>
        <w:pStyle w:val="2"/>
        <w:tabs>
          <w:tab w:val="left" w:pos="426"/>
          <w:tab w:val="clear" w:pos="574"/>
        </w:tabs>
        <w:ind w:hanging="574"/>
        <w:jc w:val="left"/>
        <w:rPr>
          <w:rFonts w:ascii="Times New Roman" w:hAnsi="Times New Roman"/>
          <w:bCs/>
          <w:color w:val="auto"/>
          <w:sz w:val="24"/>
          <w:szCs w:val="24"/>
          <w:lang w:eastAsia="zh-CN"/>
        </w:rPr>
      </w:pPr>
      <w:bookmarkStart w:id="13" w:name="_Toc256080744"/>
      <w:bookmarkStart w:id="14" w:name="_Toc254769697"/>
      <w:bookmarkStart w:id="15" w:name="_Toc305939868"/>
      <w:r>
        <w:rPr>
          <w:rFonts w:ascii="Times New Roman" w:hAnsi="Times New Roman"/>
          <w:bCs/>
          <w:color w:val="auto"/>
          <w:sz w:val="24"/>
          <w:szCs w:val="24"/>
        </w:rPr>
        <w:br w:type="page"/>
      </w:r>
      <w:bookmarkStart w:id="16" w:name="_Toc478547145"/>
      <w:r>
        <w:rPr>
          <w:rFonts w:ascii="Times New Roman" w:hAnsi="Times New Roman"/>
          <w:bCs/>
          <w:color w:val="auto"/>
          <w:sz w:val="24"/>
          <w:szCs w:val="24"/>
          <w:lang w:eastAsia="zh-CN"/>
        </w:rPr>
        <w:t>竞争性磋商申请文件格式</w:t>
      </w:r>
      <w:bookmarkEnd w:id="13"/>
      <w:bookmarkEnd w:id="14"/>
      <w:bookmarkEnd w:id="15"/>
      <w:bookmarkEnd w:id="16"/>
    </w:p>
    <w:p w14:paraId="65D71FC8">
      <w:pPr>
        <w:widowControl/>
        <w:autoSpaceDE w:val="0"/>
        <w:autoSpaceDN w:val="0"/>
        <w:jc w:val="center"/>
        <w:textAlignment w:val="bottom"/>
        <w:rPr>
          <w:b/>
          <w:bCs/>
        </w:rPr>
      </w:pPr>
      <w:r>
        <w:rPr>
          <w:b/>
          <w:bCs/>
        </w:rPr>
        <w:t>竞争性磋商申请人注意事项</w:t>
      </w:r>
    </w:p>
    <w:p w14:paraId="53A65A94">
      <w:pPr>
        <w:widowControl/>
        <w:autoSpaceDE w:val="0"/>
        <w:autoSpaceDN w:val="0"/>
        <w:textAlignment w:val="bottom"/>
      </w:pPr>
      <w:r>
        <w:t xml:space="preserve">     竞争性磋商申请人应按竞争性磋商文件要求编制竞争性磋商申请文件，并注意以下事项：</w:t>
      </w:r>
    </w:p>
    <w:p w14:paraId="04866A02">
      <w:pPr>
        <w:widowControl/>
        <w:numPr>
          <w:ilvl w:val="1"/>
          <w:numId w:val="9"/>
        </w:numPr>
        <w:autoSpaceDE w:val="0"/>
        <w:autoSpaceDN w:val="0"/>
        <w:textAlignment w:val="bottom"/>
      </w:pPr>
      <w:r>
        <w:t>竞争性磋商申请人应填写并递交以下规定之表格以及其他有关资料。文件资料统一以A4幅面按竞争性磋商申请文件格式的顺序（统一的页码进行）编排、装订成册，目录层级应多于2级且能有效引导评委翻阅，否则</w:t>
      </w:r>
      <w:r>
        <w:rPr>
          <w:szCs w:val="21"/>
        </w:rPr>
        <w:t>将导致</w:t>
      </w:r>
      <w:r>
        <w:t>竞争性磋商申请</w:t>
      </w:r>
      <w:r>
        <w:rPr>
          <w:szCs w:val="21"/>
        </w:rPr>
        <w:t>文件的不完整而影响到竞争性磋商申请人的综合得分。</w:t>
      </w:r>
    </w:p>
    <w:p w14:paraId="614A34A4">
      <w:pPr>
        <w:widowControl/>
        <w:numPr>
          <w:ilvl w:val="1"/>
          <w:numId w:val="9"/>
        </w:numPr>
        <w:autoSpaceDE w:val="0"/>
        <w:autoSpaceDN w:val="0"/>
        <w:textAlignment w:val="bottom"/>
      </w:pPr>
      <w:r>
        <w:t>竞争性磋商申请人应对所附的表格中所提出之问题或/要求一一作出肯定答复。</w:t>
      </w:r>
    </w:p>
    <w:p w14:paraId="14D80575">
      <w:pPr>
        <w:widowControl/>
        <w:numPr>
          <w:ilvl w:val="1"/>
          <w:numId w:val="9"/>
        </w:numPr>
        <w:autoSpaceDE w:val="0"/>
        <w:autoSpaceDN w:val="0"/>
        <w:textAlignment w:val="bottom"/>
      </w:pPr>
      <w:r>
        <w:t>竞争性磋商申请人授权代表的签署视为对其中所有说明、对问题回答的真实性和准确性的保证。</w:t>
      </w:r>
    </w:p>
    <w:p w14:paraId="1CC56328">
      <w:pPr>
        <w:widowControl/>
        <w:numPr>
          <w:ilvl w:val="1"/>
          <w:numId w:val="9"/>
        </w:numPr>
        <w:autoSpaceDE w:val="0"/>
        <w:autoSpaceDN w:val="0"/>
        <w:textAlignment w:val="bottom"/>
      </w:pPr>
      <w:r>
        <w:t>竞争性磋商申请人所提交之资料由采购人根据</w:t>
      </w:r>
      <w:r>
        <w:rPr>
          <w:rFonts w:hint="eastAsia"/>
        </w:rPr>
        <w:t>竞争性磋商文件的</w:t>
      </w:r>
      <w:r>
        <w:t>标准、规定进行审查，以决定竞争性磋商申请人的合格性及能力。</w:t>
      </w:r>
    </w:p>
    <w:p w14:paraId="444AD9F6">
      <w:pPr>
        <w:widowControl/>
        <w:numPr>
          <w:ilvl w:val="1"/>
          <w:numId w:val="9"/>
        </w:numPr>
        <w:autoSpaceDE w:val="0"/>
        <w:autoSpaceDN w:val="0"/>
        <w:textAlignment w:val="bottom"/>
        <w:rPr>
          <w:b/>
          <w:bCs/>
          <w:snapToGrid w:val="0"/>
          <w:sz w:val="28"/>
          <w:szCs w:val="28"/>
        </w:rPr>
      </w:pPr>
      <w:r>
        <w:t>竞争性磋商申请人提交的</w:t>
      </w:r>
      <w:r>
        <w:rPr>
          <w:rFonts w:hint="eastAsia"/>
        </w:rPr>
        <w:t>竞争性磋商</w:t>
      </w:r>
      <w:r>
        <w:t>申请文件将给予保密但不再退还。</w:t>
      </w:r>
    </w:p>
    <w:p w14:paraId="272FDB75">
      <w:pPr>
        <w:pStyle w:val="3"/>
        <w:numPr>
          <w:ilvl w:val="1"/>
          <w:numId w:val="0"/>
        </w:numPr>
        <w:spacing w:line="360" w:lineRule="auto"/>
        <w:jc w:val="center"/>
        <w:rPr>
          <w:rFonts w:ascii="Times New Roman" w:hAnsi="Times New Roman" w:eastAsia="宋体"/>
          <w:snapToGrid w:val="0"/>
          <w:sz w:val="28"/>
          <w:szCs w:val="28"/>
        </w:rPr>
      </w:pPr>
      <w:r>
        <w:rPr>
          <w:b w:val="0"/>
          <w:bCs w:val="0"/>
          <w:snapToGrid w:val="0"/>
          <w:sz w:val="28"/>
          <w:szCs w:val="28"/>
        </w:rPr>
        <w:br w:type="page"/>
      </w:r>
      <w:bookmarkStart w:id="17" w:name="_Toc197595648"/>
      <w:bookmarkStart w:id="18" w:name="_Toc476839702"/>
      <w:bookmarkStart w:id="19" w:name="_Toc305939869"/>
      <w:bookmarkStart w:id="20" w:name="_Toc478547146"/>
      <w:bookmarkStart w:id="21" w:name="_Toc476668567"/>
      <w:bookmarkStart w:id="22" w:name="_Toc476840767"/>
      <w:r>
        <w:rPr>
          <w:rFonts w:ascii="Times New Roman" w:hAnsi="Times New Roman" w:eastAsia="宋体"/>
          <w:snapToGrid w:val="0"/>
          <w:sz w:val="28"/>
          <w:szCs w:val="28"/>
        </w:rPr>
        <w:t>一、竞争性磋商申请</w:t>
      </w:r>
      <w:bookmarkEnd w:id="17"/>
      <w:r>
        <w:rPr>
          <w:rFonts w:ascii="Times New Roman" w:hAnsi="Times New Roman" w:eastAsia="宋体"/>
          <w:snapToGrid w:val="0"/>
          <w:sz w:val="28"/>
          <w:szCs w:val="28"/>
        </w:rPr>
        <w:t>函</w:t>
      </w:r>
      <w:bookmarkEnd w:id="18"/>
      <w:bookmarkEnd w:id="19"/>
      <w:bookmarkEnd w:id="20"/>
      <w:bookmarkEnd w:id="21"/>
      <w:bookmarkEnd w:id="22"/>
    </w:p>
    <w:p w14:paraId="349865AE">
      <w:pPr>
        <w:widowControl/>
        <w:tabs>
          <w:tab w:val="left" w:pos="142"/>
        </w:tabs>
        <w:autoSpaceDE w:val="0"/>
        <w:autoSpaceDN w:val="0"/>
        <w:textAlignment w:val="bottom"/>
        <w:rPr>
          <w:rFonts w:ascii="宋体" w:hAnsi="宋体"/>
        </w:rPr>
      </w:pPr>
      <w:r>
        <w:rPr>
          <w:rFonts w:ascii="宋体" w:hAnsi="宋体"/>
        </w:rPr>
        <w:t xml:space="preserve">致: </w:t>
      </w:r>
      <w:r>
        <w:rPr>
          <w:rFonts w:hint="eastAsia" w:ascii="宋体" w:hAnsi="宋体"/>
        </w:rPr>
        <w:t>滁州市轨道交通运营有限公司</w:t>
      </w:r>
    </w:p>
    <w:p w14:paraId="16E30309">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竞争性磋商文件，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竞争性磋商申请人名称</w:t>
      </w:r>
      <w:r>
        <w:rPr>
          <w:rFonts w:hint="eastAsia"/>
          <w:u w:val="single"/>
        </w:rPr>
        <w:t>）</w:t>
      </w:r>
      <w:r>
        <w:t>在此提交竞争性磋商文件要求的所有文件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0141565D">
      <w:pPr>
        <w:widowControl/>
        <w:numPr>
          <w:ilvl w:val="0"/>
          <w:numId w:val="10"/>
        </w:numPr>
        <w:autoSpaceDE w:val="0"/>
        <w:autoSpaceDN w:val="0"/>
        <w:ind w:left="750"/>
        <w:textAlignment w:val="bottom"/>
      </w:pPr>
      <w:r>
        <w:t>按竞争性磋商文件规定提供</w:t>
      </w:r>
      <w:r>
        <w:rPr>
          <w:highlight w:val="none"/>
        </w:rPr>
        <w:t>服务</w:t>
      </w:r>
      <w:r>
        <w:t>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28BB1B72">
      <w:pPr>
        <w:widowControl/>
        <w:numPr>
          <w:ilvl w:val="0"/>
          <w:numId w:val="10"/>
        </w:numPr>
        <w:autoSpaceDE w:val="0"/>
        <w:autoSpaceDN w:val="0"/>
        <w:ind w:left="750"/>
        <w:textAlignment w:val="bottom"/>
      </w:pPr>
      <w:r>
        <w:t>竞争性磋商申请人将承担按照竞争性磋商文件的所有条款履行合同的责任和义务。</w:t>
      </w:r>
    </w:p>
    <w:p w14:paraId="593C47B7">
      <w:pPr>
        <w:widowControl/>
        <w:numPr>
          <w:ilvl w:val="0"/>
          <w:numId w:val="10"/>
        </w:numPr>
        <w:autoSpaceDE w:val="0"/>
        <w:autoSpaceDN w:val="0"/>
        <w:ind w:left="750"/>
        <w:textAlignment w:val="bottom"/>
      </w:pPr>
      <w:r>
        <w:t>竞争性磋商申请人已详尽研究了所有竞争性磋商文件</w:t>
      </w:r>
      <w:r>
        <w:rPr>
          <w:rFonts w:hint="eastAsia"/>
        </w:rPr>
        <w:t>，</w:t>
      </w:r>
      <w:r>
        <w:t>包括竞争性磋商文件</w:t>
      </w:r>
      <w:r>
        <w:rPr>
          <w:rFonts w:hint="eastAsia"/>
        </w:rPr>
        <w:t>澄清文件</w:t>
      </w:r>
      <w:r>
        <w:t>(如果有)、所有已提供的参考资料以及有关附件并完全明白，竞争性磋商申请人放弃在此方面提出含糊意见或误解的一切权利。</w:t>
      </w:r>
    </w:p>
    <w:p w14:paraId="22EE3BC3">
      <w:pPr>
        <w:widowControl/>
        <w:numPr>
          <w:ilvl w:val="0"/>
          <w:numId w:val="10"/>
        </w:numPr>
        <w:autoSpaceDE w:val="0"/>
        <w:autoSpaceDN w:val="0"/>
        <w:ind w:left="750"/>
        <w:textAlignment w:val="bottom"/>
      </w:pPr>
      <w:r>
        <w:t>竞争性磋商申请有效期为90日，自</w:t>
      </w:r>
      <w:r>
        <w:rPr>
          <w:rFonts w:hint="eastAsia"/>
        </w:rPr>
        <w:t>提交竞争性磋商申请文件截止时间</w:t>
      </w:r>
      <w:r>
        <w:t>起计。竞争性磋商申请人同意按照</w:t>
      </w:r>
      <w:r>
        <w:rPr>
          <w:rFonts w:hint="eastAsia"/>
        </w:rPr>
        <w:t>采购人</w:t>
      </w:r>
      <w:r>
        <w:t>可能提出的要求提供与其竞争性磋商申请有关的任何其它数据或信息。</w:t>
      </w:r>
    </w:p>
    <w:p w14:paraId="581CE519">
      <w:pPr>
        <w:pStyle w:val="17"/>
        <w:numPr>
          <w:ilvl w:val="0"/>
          <w:numId w:val="10"/>
        </w:numPr>
        <w:spacing w:after="0"/>
      </w:pPr>
      <w: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6BF2D0DB">
      <w:pPr>
        <w:widowControl/>
        <w:numPr>
          <w:ilvl w:val="0"/>
          <w:numId w:val="10"/>
        </w:numPr>
        <w:autoSpaceDE w:val="0"/>
        <w:autoSpaceDN w:val="0"/>
        <w:ind w:left="750"/>
        <w:textAlignment w:val="bottom"/>
      </w:pPr>
      <w:r>
        <w:t>如果成交，竞争性磋商申请人将</w:t>
      </w:r>
      <w:r>
        <w:rPr>
          <w:rFonts w:hint="eastAsia"/>
        </w:rPr>
        <w:t>按竞争性磋商文件要求</w:t>
      </w:r>
      <w:r>
        <w:t>提供</w:t>
      </w:r>
      <w:r>
        <w:rPr>
          <w:bCs/>
        </w:rPr>
        <w:t>履约保证金，</w:t>
      </w:r>
      <w:r>
        <w:t>作为履行合同的担保。</w:t>
      </w:r>
    </w:p>
    <w:p w14:paraId="2DEEE713">
      <w:pPr>
        <w:widowControl/>
        <w:numPr>
          <w:ilvl w:val="0"/>
          <w:numId w:val="10"/>
        </w:numPr>
        <w:autoSpaceDE w:val="0"/>
        <w:autoSpaceDN w:val="0"/>
        <w:ind w:left="750"/>
        <w:textAlignment w:val="bottom"/>
      </w:pPr>
      <w:r>
        <w:t>竞争性磋商申请人理解</w:t>
      </w:r>
      <w:r>
        <w:rPr>
          <w:rFonts w:hint="eastAsia"/>
        </w:rPr>
        <w:t>采购人</w:t>
      </w:r>
      <w:r>
        <w:t>不一定接受最低报价或任何</w:t>
      </w:r>
      <w:r>
        <w:rPr>
          <w:rFonts w:hint="eastAsia"/>
        </w:rPr>
        <w:t>采购人</w:t>
      </w:r>
      <w:r>
        <w:t>可能收到的报价。</w:t>
      </w:r>
    </w:p>
    <w:p w14:paraId="735110BC">
      <w:pPr>
        <w:widowControl/>
        <w:numPr>
          <w:ilvl w:val="0"/>
          <w:numId w:val="10"/>
        </w:numPr>
        <w:autoSpaceDE w:val="0"/>
        <w:autoSpaceDN w:val="0"/>
        <w:ind w:left="750"/>
        <w:textAlignment w:val="bottom"/>
      </w:pPr>
      <w:r>
        <w:t>所有与本竞争性磋商有关的公函应发往下列</w:t>
      </w:r>
      <w:r>
        <w:rPr>
          <w:rFonts w:ascii="宋体" w:hAnsi="宋体"/>
        </w:rPr>
        <w:t>地址</w:t>
      </w:r>
      <w:r>
        <w:rPr>
          <w:rFonts w:hint="eastAsia" w:ascii="宋体" w:hAnsi="宋体"/>
        </w:rPr>
        <w:t>：</w:t>
      </w:r>
    </w:p>
    <w:p w14:paraId="314FEFF8">
      <w:pPr>
        <w:widowControl/>
        <w:tabs>
          <w:tab w:val="left" w:pos="142"/>
        </w:tabs>
        <w:autoSpaceDE w:val="0"/>
        <w:autoSpaceDN w:val="0"/>
        <w:ind w:firstLine="720" w:firstLineChars="300"/>
        <w:textAlignment w:val="bottom"/>
      </w:pPr>
      <w:r>
        <w:t>地    址：</w:t>
      </w:r>
      <w:r>
        <w:rPr>
          <w:rFonts w:hint="eastAsia"/>
          <w:u w:val="single"/>
        </w:rPr>
        <w:t xml:space="preserve">                           </w:t>
      </w:r>
    </w:p>
    <w:p w14:paraId="47CCF7B4">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4660D1F9">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071436B2">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6DB12A99">
      <w:pPr>
        <w:widowControl/>
        <w:tabs>
          <w:tab w:val="left" w:pos="142"/>
        </w:tabs>
        <w:autoSpaceDE w:val="0"/>
        <w:autoSpaceDN w:val="0"/>
        <w:ind w:left="969" w:leftChars="300" w:hanging="249" w:hangingChars="104"/>
        <w:textAlignment w:val="bottom"/>
      </w:pPr>
      <w:r>
        <w:rPr>
          <w:rFonts w:hint="eastAsia"/>
        </w:rPr>
        <w:t>竞争性磋商申请人（</w:t>
      </w:r>
      <w:r>
        <w:t>竞争性磋商申请人全称、盖公章</w:t>
      </w:r>
      <w:r>
        <w:rPr>
          <w:rFonts w:hint="eastAsia"/>
        </w:rPr>
        <w:t>）：</w:t>
      </w:r>
      <w:r>
        <w:t>________________</w:t>
      </w:r>
    </w:p>
    <w:p w14:paraId="0E636670">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5DBEEBCC">
      <w:pPr>
        <w:widowControl/>
        <w:tabs>
          <w:tab w:val="left" w:pos="142"/>
        </w:tabs>
        <w:autoSpaceDE w:val="0"/>
        <w:autoSpaceDN w:val="0"/>
        <w:ind w:firstLine="708" w:firstLineChars="295"/>
        <w:textAlignment w:val="bottom"/>
      </w:pPr>
      <w:r>
        <w:t>授权代表职务</w:t>
      </w:r>
      <w:r>
        <w:rPr>
          <w:rFonts w:hint="eastAsia"/>
        </w:rPr>
        <w:t>：</w:t>
      </w:r>
      <w:r>
        <w:t>_______________</w:t>
      </w:r>
    </w:p>
    <w:p w14:paraId="0484539E">
      <w:pPr>
        <w:ind w:firstLine="708" w:firstLineChars="295"/>
      </w:pPr>
      <w:r>
        <w:t>日期</w:t>
      </w:r>
      <w:r>
        <w:rPr>
          <w:rFonts w:hint="eastAsia"/>
        </w:rPr>
        <w:t>：</w:t>
      </w:r>
      <w:r>
        <w:t>__________________</w:t>
      </w:r>
      <w:bookmarkStart w:id="23" w:name="_Toc216151032"/>
      <w:bookmarkStart w:id="24" w:name="_Toc305939872"/>
    </w:p>
    <w:p w14:paraId="42FD7BE0">
      <w:pPr>
        <w:pStyle w:val="3"/>
        <w:numPr>
          <w:ilvl w:val="1"/>
          <w:numId w:val="0"/>
        </w:numPr>
        <w:spacing w:line="360" w:lineRule="auto"/>
        <w:jc w:val="center"/>
        <w:rPr>
          <w:rFonts w:ascii="Times New Roman" w:hAnsi="Times New Roman" w:eastAsia="宋体"/>
          <w:snapToGrid w:val="0"/>
          <w:sz w:val="28"/>
          <w:szCs w:val="28"/>
        </w:rPr>
      </w:pPr>
      <w:r>
        <w:br w:type="page"/>
      </w:r>
      <w:bookmarkStart w:id="25" w:name="_Toc476840768"/>
      <w:bookmarkStart w:id="26" w:name="_Toc478547147"/>
      <w:bookmarkStart w:id="27" w:name="_Toc476839703"/>
      <w:bookmarkStart w:id="28" w:name="_Toc23827"/>
      <w:bookmarkStart w:id="29" w:name="_Toc476668568"/>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25"/>
      <w:bookmarkEnd w:id="26"/>
      <w:bookmarkEnd w:id="27"/>
      <w:bookmarkEnd w:id="28"/>
      <w:bookmarkEnd w:id="29"/>
    </w:p>
    <w:p w14:paraId="0BB8EDF1">
      <w:pPr>
        <w:tabs>
          <w:tab w:val="left" w:pos="8364"/>
        </w:tabs>
        <w:snapToGrid w:val="0"/>
        <w:ind w:right="-58" w:firstLine="240" w:firstLineChars="100"/>
        <w:rPr>
          <w:b/>
          <w:bCs/>
          <w:szCs w:val="21"/>
        </w:rPr>
      </w:pPr>
      <w:r>
        <w:rPr>
          <w:b/>
          <w:bCs/>
          <w:szCs w:val="21"/>
        </w:rPr>
        <w:t>第  页共  页                                          货币单位:（人民币元）</w:t>
      </w:r>
    </w:p>
    <w:tbl>
      <w:tblPr>
        <w:tblStyle w:val="38"/>
        <w:tblpPr w:leftFromText="180" w:rightFromText="180" w:vertAnchor="text" w:horzAnchor="page" w:tblpXSpec="center" w:tblpY="4"/>
        <w:tblOverlap w:val="never"/>
        <w:tblW w:w="9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75"/>
        <w:gridCol w:w="2400"/>
        <w:gridCol w:w="2475"/>
        <w:gridCol w:w="765"/>
        <w:gridCol w:w="1204"/>
        <w:gridCol w:w="1232"/>
      </w:tblGrid>
      <w:tr w14:paraId="2AA8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9449" w:type="dxa"/>
            <w:gridSpan w:val="7"/>
            <w:vAlign w:val="center"/>
          </w:tcPr>
          <w:p w14:paraId="2F2EF3DF">
            <w:pPr>
              <w:pStyle w:val="45"/>
              <w:ind w:firstLine="0" w:firstLine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运营公司员工</w:t>
            </w:r>
            <w:r>
              <w:rPr>
                <w:rFonts w:hint="eastAsia" w:asciiTheme="minorEastAsia" w:hAnsiTheme="minorEastAsia" w:eastAsiaTheme="minorEastAsia" w:cstheme="minorEastAsia"/>
                <w:b/>
                <w:bCs/>
                <w:sz w:val="24"/>
                <w:szCs w:val="24"/>
                <w:lang w:val="en-US" w:eastAsia="zh-CN"/>
              </w:rPr>
              <w:t>2025</w:t>
            </w:r>
            <w:r>
              <w:rPr>
                <w:rFonts w:hint="eastAsia" w:asciiTheme="minorEastAsia" w:hAnsiTheme="minorEastAsia" w:eastAsiaTheme="minorEastAsia" w:cstheme="minorEastAsia"/>
                <w:b/>
                <w:bCs/>
                <w:sz w:val="24"/>
                <w:szCs w:val="24"/>
              </w:rPr>
              <w:t>年度健康体检费用</w:t>
            </w:r>
            <w:r>
              <w:rPr>
                <w:rFonts w:hint="eastAsia" w:asciiTheme="minorEastAsia" w:hAnsiTheme="minorEastAsia" w:eastAsiaTheme="minorEastAsia" w:cstheme="minorEastAsia"/>
                <w:b/>
                <w:bCs/>
                <w:sz w:val="24"/>
                <w:szCs w:val="24"/>
                <w:lang w:val="en-US" w:eastAsia="zh-CN"/>
              </w:rPr>
              <w:t>清单</w:t>
            </w:r>
          </w:p>
          <w:p w14:paraId="61AA5ECA">
            <w:pPr>
              <w:spacing w:line="240" w:lineRule="auto"/>
              <w:rPr>
                <w:rFonts w:hint="eastAsia" w:asciiTheme="minorEastAsia" w:hAnsiTheme="minorEastAsia" w:eastAsiaTheme="minorEastAsia" w:cstheme="minorEastAsia"/>
                <w:sz w:val="18"/>
                <w:szCs w:val="18"/>
              </w:rPr>
            </w:pPr>
          </w:p>
        </w:tc>
      </w:tr>
      <w:tr w14:paraId="60E3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698" w:type="dxa"/>
            <w:vAlign w:val="center"/>
          </w:tcPr>
          <w:p w14:paraId="5E4531ED">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编号</w:t>
            </w:r>
          </w:p>
        </w:tc>
        <w:tc>
          <w:tcPr>
            <w:tcW w:w="675" w:type="dxa"/>
            <w:vAlign w:val="center"/>
          </w:tcPr>
          <w:p w14:paraId="70E97FD0">
            <w:pPr>
              <w:spacing w:line="240" w:lineRule="auto"/>
              <w:ind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性别</w:t>
            </w:r>
          </w:p>
        </w:tc>
        <w:tc>
          <w:tcPr>
            <w:tcW w:w="4875" w:type="dxa"/>
            <w:gridSpan w:val="2"/>
            <w:vAlign w:val="center"/>
          </w:tcPr>
          <w:p w14:paraId="1CF7BB97">
            <w:pPr>
              <w:spacing w:line="240" w:lineRule="auto"/>
              <w:ind w:firstLine="42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项目内容</w:t>
            </w:r>
          </w:p>
        </w:tc>
        <w:tc>
          <w:tcPr>
            <w:tcW w:w="765" w:type="dxa"/>
            <w:vAlign w:val="center"/>
          </w:tcPr>
          <w:p w14:paraId="53957794">
            <w:pPr>
              <w:spacing w:line="240" w:lineRule="auto"/>
              <w:ind w:left="0" w:leftChars="0"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人数</w:t>
            </w:r>
          </w:p>
        </w:tc>
        <w:tc>
          <w:tcPr>
            <w:tcW w:w="1204" w:type="dxa"/>
            <w:vAlign w:val="center"/>
          </w:tcPr>
          <w:p w14:paraId="0BE118D6">
            <w:pPr>
              <w:spacing w:line="240" w:lineRule="auto"/>
              <w:ind w:left="0" w:leftChars="0"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综合单价（不含税）</w:t>
            </w:r>
          </w:p>
        </w:tc>
        <w:tc>
          <w:tcPr>
            <w:tcW w:w="1232" w:type="dxa"/>
            <w:vAlign w:val="center"/>
          </w:tcPr>
          <w:p w14:paraId="1C13B4CE">
            <w:pPr>
              <w:spacing w:line="240" w:lineRule="auto"/>
              <w:ind w:left="0" w:leftChars="0"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总价</w:t>
            </w:r>
          </w:p>
          <w:p w14:paraId="1270A592">
            <w:pPr>
              <w:spacing w:line="240" w:lineRule="auto"/>
              <w:ind w:left="0" w:leftChars="0"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（不含税）</w:t>
            </w:r>
          </w:p>
        </w:tc>
      </w:tr>
      <w:tr w14:paraId="0828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5" w:hRule="exact"/>
          <w:jc w:val="center"/>
        </w:trPr>
        <w:tc>
          <w:tcPr>
            <w:tcW w:w="698" w:type="dxa"/>
            <w:vAlign w:val="center"/>
          </w:tcPr>
          <w:p w14:paraId="3002CC88">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675" w:type="dxa"/>
            <w:vAlign w:val="center"/>
          </w:tcPr>
          <w:p w14:paraId="4AE37BB0">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男职工</w:t>
            </w:r>
          </w:p>
        </w:tc>
        <w:tc>
          <w:tcPr>
            <w:tcW w:w="2400" w:type="dxa"/>
            <w:vAlign w:val="top"/>
          </w:tcPr>
          <w:p w14:paraId="47678AC4">
            <w:pPr>
              <w:pStyle w:val="90"/>
              <w:spacing w:before="73" w:line="240" w:lineRule="auto"/>
              <w:ind w:left="111" w:right="47" w:firstLine="21"/>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套餐A：早餐、总检、静脉采血、一般检查、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pacing w:val="-6"/>
                <w:sz w:val="18"/>
                <w:szCs w:val="18"/>
              </w:rPr>
              <w:t>心肌酶谱四项、男性肿瘤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eastAsia="zh-CN"/>
              </w:rPr>
              <w:t>、</w:t>
            </w:r>
            <w:r>
              <w:rPr>
                <w:rFonts w:hint="eastAsia" w:asciiTheme="minorEastAsia" w:hAnsiTheme="minorEastAsia" w:eastAsiaTheme="minorEastAsia" w:cstheme="minorEastAsia"/>
                <w:spacing w:val="-8"/>
                <w:sz w:val="18"/>
                <w:szCs w:val="18"/>
              </w:rPr>
              <w:t>前列腺彩超、</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w:t>
            </w:r>
            <w:r>
              <w:rPr>
                <w:rFonts w:hint="eastAsia" w:asciiTheme="minorEastAsia" w:hAnsiTheme="minorEastAsia" w:eastAsiaTheme="minorEastAsia" w:cstheme="minorEastAsia"/>
                <w:spacing w:val="-2"/>
                <w:sz w:val="18"/>
                <w:szCs w:val="18"/>
              </w:rPr>
              <w:t>、</w:t>
            </w:r>
            <w:r>
              <w:rPr>
                <w:rFonts w:hint="eastAsia" w:asciiTheme="minorEastAsia" w:hAnsiTheme="minorEastAsia" w:eastAsiaTheme="minorEastAsia" w:cstheme="minorEastAsia"/>
                <w:spacing w:val="-2"/>
                <w:sz w:val="18"/>
                <w:szCs w:val="18"/>
                <w:lang w:val="en-US" w:eastAsia="zh-CN"/>
              </w:rPr>
              <w:t>心脏彩超。</w:t>
            </w:r>
          </w:p>
        </w:tc>
        <w:tc>
          <w:tcPr>
            <w:tcW w:w="2475" w:type="dxa"/>
            <w:vAlign w:val="top"/>
          </w:tcPr>
          <w:p w14:paraId="78B4A702">
            <w:pPr>
              <w:spacing w:line="240" w:lineRule="auto"/>
              <w:ind w:left="0" w:leftChars="0" w:firstLine="0" w:firstLineChars="0"/>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套餐B：早餐、总检、静脉采血、一般检查、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男性肿瘤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w:t>
            </w:r>
            <w:r>
              <w:rPr>
                <w:rFonts w:hint="eastAsia" w:asciiTheme="minorEastAsia" w:hAnsiTheme="minorEastAsia" w:eastAsiaTheme="minorEastAsia" w:cstheme="minorEastAsia"/>
                <w:spacing w:val="-8"/>
                <w:sz w:val="18"/>
                <w:szCs w:val="18"/>
              </w:rPr>
              <w:t>、肝胆胰脾双肾彩超、前列腺彩超、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p>
        </w:tc>
        <w:tc>
          <w:tcPr>
            <w:tcW w:w="765" w:type="dxa"/>
            <w:shd w:val="clear" w:color="auto" w:fill="auto"/>
            <w:vAlign w:val="center"/>
          </w:tcPr>
          <w:p w14:paraId="45199350">
            <w:pPr>
              <w:spacing w:line="240" w:lineRule="auto"/>
              <w:ind w:left="0" w:leftChars="0" w:firstLine="0" w:firstLineChars="0"/>
              <w:jc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sz w:val="18"/>
                <w:szCs w:val="18"/>
                <w:vertAlign w:val="baseline"/>
                <w:lang w:val="en-US" w:eastAsia="zh-CN"/>
              </w:rPr>
              <w:t>280</w:t>
            </w:r>
          </w:p>
        </w:tc>
        <w:tc>
          <w:tcPr>
            <w:tcW w:w="1204" w:type="dxa"/>
          </w:tcPr>
          <w:p w14:paraId="2BE0134D">
            <w:pPr>
              <w:widowControl/>
              <w:ind w:firstLine="0" w:firstLineChars="0"/>
              <w:jc w:val="center"/>
              <w:textAlignment w:val="center"/>
              <w:rPr>
                <w:rFonts w:hint="eastAsia" w:asciiTheme="minorEastAsia" w:hAnsiTheme="minorEastAsia" w:eastAsiaTheme="minorEastAsia" w:cstheme="minorEastAsia"/>
                <w:color w:val="000000"/>
                <w:sz w:val="18"/>
                <w:szCs w:val="18"/>
                <w:lang w:val="en-US" w:eastAsia="zh-CN"/>
              </w:rPr>
            </w:pPr>
          </w:p>
        </w:tc>
        <w:tc>
          <w:tcPr>
            <w:tcW w:w="1232" w:type="dxa"/>
          </w:tcPr>
          <w:p w14:paraId="35FB925A">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r w14:paraId="6D56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4" w:hRule="exact"/>
          <w:jc w:val="center"/>
        </w:trPr>
        <w:tc>
          <w:tcPr>
            <w:tcW w:w="698" w:type="dxa"/>
            <w:vAlign w:val="center"/>
          </w:tcPr>
          <w:p w14:paraId="4696F7CB">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675" w:type="dxa"/>
            <w:vAlign w:val="center"/>
          </w:tcPr>
          <w:p w14:paraId="528EF7F5">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已婚女职工</w:t>
            </w:r>
          </w:p>
        </w:tc>
        <w:tc>
          <w:tcPr>
            <w:tcW w:w="2400" w:type="dxa"/>
            <w:vAlign w:val="top"/>
          </w:tcPr>
          <w:p w14:paraId="583FE0B8">
            <w:pPr>
              <w:spacing w:line="240" w:lineRule="auto"/>
              <w:ind w:left="0" w:leftChars="0" w:firstLine="0" w:firstLineChars="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套餐A：早餐、总检、静脉采血、一般检查、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w:t>
            </w:r>
            <w:r>
              <w:rPr>
                <w:rFonts w:hint="eastAsia" w:asciiTheme="minorEastAsia" w:hAnsiTheme="minorEastAsia" w:eastAsiaTheme="minorEastAsia" w:cstheme="minorEastAsia"/>
                <w:spacing w:val="1"/>
                <w:sz w:val="18"/>
                <w:szCs w:val="18"/>
                <w:lang w:val="en-US" w:eastAsia="zh-CN"/>
              </w:rPr>
              <w:t>阴道超声</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CT(云胶片)、妇</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r>
              <w:rPr>
                <w:rFonts w:hint="eastAsia" w:asciiTheme="minorEastAsia" w:hAnsiTheme="minorEastAsia" w:eastAsiaTheme="minorEastAsia" w:cstheme="minorEastAsia"/>
                <w:spacing w:val="-3"/>
                <w:sz w:val="18"/>
                <w:szCs w:val="18"/>
              </w:rPr>
              <w:t>、心脏彩超</w:t>
            </w:r>
          </w:p>
        </w:tc>
        <w:tc>
          <w:tcPr>
            <w:tcW w:w="2475" w:type="dxa"/>
            <w:vAlign w:val="top"/>
          </w:tcPr>
          <w:p w14:paraId="403DF818">
            <w:pPr>
              <w:spacing w:line="240" w:lineRule="auto"/>
              <w:ind w:left="0" w:leftChars="0" w:firstLine="0" w:firstLineChars="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套餐B：早餐、总检、静脉采血、一般检查、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lang w:val="en-US" w:eastAsia="zh-CN"/>
              </w:rPr>
              <w:t>3</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pacing w:val="-6"/>
                <w:sz w:val="18"/>
                <w:szCs w:val="18"/>
              </w:rPr>
              <w:t>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w:t>
            </w:r>
            <w:r>
              <w:rPr>
                <w:rFonts w:hint="eastAsia" w:asciiTheme="minorEastAsia" w:hAnsiTheme="minorEastAsia" w:eastAsiaTheme="minorEastAsia" w:cstheme="minorEastAsia"/>
                <w:spacing w:val="1"/>
                <w:sz w:val="18"/>
                <w:szCs w:val="18"/>
                <w:lang w:val="en-US" w:eastAsia="zh-CN"/>
              </w:rPr>
              <w:t>阴道超声</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r>
              <w:rPr>
                <w:rFonts w:hint="eastAsia" w:asciiTheme="minorEastAsia" w:hAnsiTheme="minorEastAsia" w:eastAsiaTheme="minorEastAsia" w:cstheme="minorEastAsia"/>
                <w:spacing w:val="-3"/>
                <w:sz w:val="18"/>
                <w:szCs w:val="18"/>
              </w:rPr>
              <w:t>、</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p>
        </w:tc>
        <w:tc>
          <w:tcPr>
            <w:tcW w:w="765" w:type="dxa"/>
            <w:shd w:val="clear" w:color="auto" w:fill="auto"/>
            <w:vAlign w:val="center"/>
          </w:tcPr>
          <w:p w14:paraId="3C7BD164">
            <w:pPr>
              <w:spacing w:line="240" w:lineRule="auto"/>
              <w:ind w:left="0" w:leftChars="0" w:firstLine="0" w:firstLineChars="0"/>
              <w:jc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sz w:val="18"/>
                <w:szCs w:val="18"/>
                <w:vertAlign w:val="baseline"/>
                <w:lang w:val="en-US" w:eastAsia="zh-CN"/>
              </w:rPr>
              <w:t>31</w:t>
            </w:r>
          </w:p>
        </w:tc>
        <w:tc>
          <w:tcPr>
            <w:tcW w:w="1204" w:type="dxa"/>
          </w:tcPr>
          <w:p w14:paraId="2E031C49">
            <w:pPr>
              <w:widowControl/>
              <w:ind w:firstLine="0" w:firstLineChars="0"/>
              <w:jc w:val="center"/>
              <w:textAlignment w:val="center"/>
              <w:rPr>
                <w:rFonts w:hint="eastAsia" w:asciiTheme="minorEastAsia" w:hAnsiTheme="minorEastAsia" w:eastAsiaTheme="minorEastAsia" w:cstheme="minorEastAsia"/>
                <w:color w:val="000000"/>
                <w:sz w:val="18"/>
                <w:szCs w:val="18"/>
                <w:lang w:val="en-US" w:eastAsia="zh-CN"/>
              </w:rPr>
            </w:pPr>
          </w:p>
        </w:tc>
        <w:tc>
          <w:tcPr>
            <w:tcW w:w="1232" w:type="dxa"/>
          </w:tcPr>
          <w:p w14:paraId="6A6F809B">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r w14:paraId="5591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3" w:hRule="exact"/>
          <w:jc w:val="center"/>
        </w:trPr>
        <w:tc>
          <w:tcPr>
            <w:tcW w:w="698" w:type="dxa"/>
            <w:vAlign w:val="center"/>
          </w:tcPr>
          <w:p w14:paraId="47084CE3">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675" w:type="dxa"/>
            <w:vAlign w:val="center"/>
          </w:tcPr>
          <w:p w14:paraId="7C1C6487">
            <w:pPr>
              <w:spacing w:line="240" w:lineRule="auto"/>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未婚女职工</w:t>
            </w:r>
          </w:p>
        </w:tc>
        <w:tc>
          <w:tcPr>
            <w:tcW w:w="2400" w:type="dxa"/>
            <w:vAlign w:val="top"/>
          </w:tcPr>
          <w:p w14:paraId="1D213888">
            <w:pPr>
              <w:spacing w:line="240" w:lineRule="auto"/>
              <w:ind w:left="0" w:leftChars="0" w:firstLine="0" w:firstLineChars="0"/>
              <w:jc w:val="both"/>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val="en-US" w:eastAsia="zh-CN"/>
              </w:rPr>
              <w:t>套餐A：早餐、总检、静脉采血、一般检查、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呼气实验、心电图、肝胆胰脾双肾彩超、子宫附件</w:t>
            </w:r>
            <w:r>
              <w:rPr>
                <w:rFonts w:hint="eastAsia" w:asciiTheme="minorEastAsia" w:hAnsiTheme="minorEastAsia" w:eastAsiaTheme="minorEastAsia" w:cstheme="minorEastAsia"/>
                <w:spacing w:val="1"/>
                <w:sz w:val="18"/>
                <w:szCs w:val="18"/>
                <w:lang w:val="en-US" w:eastAsia="zh-CN"/>
              </w:rPr>
              <w:t>彩超</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CT(云胶片)、心脏彩超</w:t>
            </w:r>
            <w:r>
              <w:rPr>
                <w:rFonts w:hint="eastAsia" w:asciiTheme="minorEastAsia" w:hAnsiTheme="minorEastAsia" w:eastAsiaTheme="minorEastAsia" w:cstheme="minorEastAsia"/>
                <w:spacing w:val="-2"/>
                <w:sz w:val="18"/>
                <w:szCs w:val="18"/>
                <w:lang w:eastAsia="zh-CN"/>
              </w:rPr>
              <w:t>。</w:t>
            </w:r>
          </w:p>
        </w:tc>
        <w:tc>
          <w:tcPr>
            <w:tcW w:w="2475" w:type="dxa"/>
            <w:vAlign w:val="top"/>
          </w:tcPr>
          <w:p w14:paraId="1DE5FCDF">
            <w:pPr>
              <w:spacing w:line="240" w:lineRule="auto"/>
              <w:ind w:left="0" w:leftChars="0" w:firstLine="0" w:firstLineChars="0"/>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val="en-US" w:eastAsia="zh-CN"/>
              </w:rPr>
              <w:t>套餐B：早餐、总检、静脉采血、一般检查、</w:t>
            </w:r>
            <w:r>
              <w:rPr>
                <w:rFonts w:hint="eastAsia" w:asciiTheme="minorEastAsia" w:hAnsiTheme="minorEastAsia" w:eastAsiaTheme="minorEastAsia" w:cstheme="minorEastAsia"/>
                <w:spacing w:val="-3"/>
                <w:sz w:val="18"/>
                <w:szCs w:val="18"/>
              </w:rPr>
              <w:t>内科、外科、眼科、耳鼻喉、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29"/>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5"/>
                <w:sz w:val="18"/>
                <w:szCs w:val="18"/>
              </w:rPr>
              <w:t xml:space="preserve"> </w:t>
            </w:r>
            <w:r>
              <w:rPr>
                <w:rFonts w:hint="eastAsia" w:asciiTheme="minorEastAsia" w:hAnsiTheme="minorEastAsia" w:eastAsiaTheme="minorEastAsia" w:cstheme="minorEastAsia"/>
                <w:spacing w:val="-1"/>
                <w:sz w:val="18"/>
                <w:szCs w:val="18"/>
                <w:lang w:val="en-US" w:eastAsia="zh-CN"/>
              </w:rPr>
              <w:t>3</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2"/>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pacing w:val="-6"/>
                <w:sz w:val="18"/>
                <w:szCs w:val="18"/>
              </w:rPr>
              <w:t>女性肿瘤</w:t>
            </w:r>
            <w:r>
              <w:rPr>
                <w:rFonts w:hint="eastAsia" w:asciiTheme="minorEastAsia" w:hAnsiTheme="minorEastAsia" w:eastAsiaTheme="minorEastAsia" w:cstheme="minorEastAsia"/>
                <w:spacing w:val="-27"/>
                <w:sz w:val="18"/>
                <w:szCs w:val="18"/>
              </w:rPr>
              <w:t xml:space="preserve"> </w:t>
            </w:r>
            <w:r>
              <w:rPr>
                <w:rFonts w:hint="eastAsia" w:asciiTheme="minorEastAsia" w:hAnsiTheme="minorEastAsia" w:eastAsiaTheme="minorEastAsia" w:cstheme="minorEastAsia"/>
                <w:spacing w:val="-6"/>
                <w:sz w:val="18"/>
                <w:szCs w:val="18"/>
              </w:rPr>
              <w:t>5</w:t>
            </w:r>
            <w:r>
              <w:rPr>
                <w:rFonts w:hint="eastAsia" w:asciiTheme="minorEastAsia" w:hAnsiTheme="minorEastAsia" w:eastAsiaTheme="minorEastAsia" w:cstheme="minorEastAsia"/>
                <w:spacing w:val="-35"/>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呼气实验、心电图、肝胆胰脾双肾彩超、子宫附件</w:t>
            </w:r>
            <w:r>
              <w:rPr>
                <w:rFonts w:hint="eastAsia" w:asciiTheme="minorEastAsia" w:hAnsiTheme="minorEastAsia" w:eastAsiaTheme="minorEastAsia" w:cstheme="minorEastAsia"/>
                <w:spacing w:val="1"/>
                <w:sz w:val="18"/>
                <w:szCs w:val="18"/>
                <w:lang w:val="en-US" w:eastAsia="zh-CN"/>
              </w:rPr>
              <w:t>彩超</w:t>
            </w:r>
            <w:r>
              <w:rPr>
                <w:rFonts w:hint="eastAsia" w:asciiTheme="minorEastAsia" w:hAnsiTheme="minorEastAsia" w:eastAsiaTheme="minorEastAsia" w:cstheme="minorEastAsia"/>
                <w:spacing w:val="1"/>
                <w:sz w:val="18"/>
                <w:szCs w:val="18"/>
              </w:rPr>
              <w:t>、甲状腺彩超、双</w:t>
            </w:r>
            <w:r>
              <w:rPr>
                <w:rFonts w:hint="eastAsia" w:asciiTheme="minorEastAsia" w:hAnsiTheme="minorEastAsia" w:eastAsiaTheme="minorEastAsia" w:cstheme="minorEastAsia"/>
                <w:spacing w:val="-2"/>
                <w:sz w:val="18"/>
                <w:szCs w:val="18"/>
              </w:rPr>
              <w:t>侧乳腺彩超、胸部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p>
        </w:tc>
        <w:tc>
          <w:tcPr>
            <w:tcW w:w="765" w:type="dxa"/>
            <w:shd w:val="clear" w:color="auto" w:fill="auto"/>
            <w:vAlign w:val="center"/>
          </w:tcPr>
          <w:p w14:paraId="69DB5378">
            <w:pPr>
              <w:spacing w:line="240" w:lineRule="auto"/>
              <w:ind w:left="0" w:leftChars="0" w:firstLine="0" w:firstLineChars="0"/>
              <w:jc w:val="center"/>
              <w:rPr>
                <w:rFonts w:hint="eastAsia" w:asciiTheme="minorEastAsia" w:hAnsiTheme="minorEastAsia" w:eastAsiaTheme="minorEastAsia" w:cstheme="minorEastAsia"/>
                <w:i w:val="0"/>
                <w:iCs w:val="0"/>
                <w:color w:val="000000"/>
                <w:kern w:val="0"/>
                <w:sz w:val="18"/>
                <w:szCs w:val="18"/>
                <w:u w:val="none"/>
                <w:lang w:val="en-US" w:eastAsia="zh-CN" w:bidi="ar"/>
              </w:rPr>
            </w:pPr>
            <w:r>
              <w:rPr>
                <w:rFonts w:hint="eastAsia" w:asciiTheme="minorEastAsia" w:hAnsiTheme="minorEastAsia" w:eastAsiaTheme="minorEastAsia" w:cstheme="minorEastAsia"/>
                <w:sz w:val="18"/>
                <w:szCs w:val="18"/>
                <w:vertAlign w:val="baseline"/>
                <w:lang w:val="en-US" w:eastAsia="zh-CN"/>
              </w:rPr>
              <w:t>95</w:t>
            </w:r>
          </w:p>
        </w:tc>
        <w:tc>
          <w:tcPr>
            <w:tcW w:w="1204" w:type="dxa"/>
          </w:tcPr>
          <w:p w14:paraId="13C9C488">
            <w:pPr>
              <w:widowControl/>
              <w:ind w:firstLine="0" w:firstLineChars="0"/>
              <w:jc w:val="center"/>
              <w:textAlignment w:val="center"/>
              <w:rPr>
                <w:rFonts w:hint="eastAsia" w:asciiTheme="minorEastAsia" w:hAnsiTheme="minorEastAsia" w:eastAsiaTheme="minorEastAsia" w:cstheme="minorEastAsia"/>
                <w:color w:val="000000"/>
                <w:sz w:val="18"/>
                <w:szCs w:val="18"/>
                <w:lang w:val="en-US" w:eastAsia="zh-CN"/>
              </w:rPr>
            </w:pPr>
          </w:p>
        </w:tc>
        <w:tc>
          <w:tcPr>
            <w:tcW w:w="1232" w:type="dxa"/>
          </w:tcPr>
          <w:p w14:paraId="5222BE7F">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r w14:paraId="521C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6248" w:type="dxa"/>
            <w:gridSpan w:val="4"/>
            <w:vAlign w:val="center"/>
          </w:tcPr>
          <w:p w14:paraId="0ED0A644">
            <w:pPr>
              <w:spacing w:line="240" w:lineRule="auto"/>
              <w:ind w:left="0" w:leftChars="0" w:firstLine="0" w:firstLineChars="0"/>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合计：</w:t>
            </w:r>
          </w:p>
        </w:tc>
        <w:tc>
          <w:tcPr>
            <w:tcW w:w="3201" w:type="dxa"/>
            <w:gridSpan w:val="3"/>
            <w:vAlign w:val="center"/>
          </w:tcPr>
          <w:p w14:paraId="16530F42">
            <w:pPr>
              <w:widowControl/>
              <w:ind w:firstLine="0" w:firstLineChars="0"/>
              <w:jc w:val="center"/>
              <w:textAlignment w:val="center"/>
              <w:rPr>
                <w:rFonts w:hint="eastAsia" w:asciiTheme="minorEastAsia" w:hAnsiTheme="minorEastAsia" w:eastAsiaTheme="minorEastAsia" w:cstheme="minorEastAsia"/>
                <w:color w:val="000000"/>
                <w:kern w:val="0"/>
                <w:sz w:val="18"/>
                <w:szCs w:val="18"/>
                <w:lang w:val="en-US" w:eastAsia="zh-CN" w:bidi="ar"/>
              </w:rPr>
            </w:pPr>
          </w:p>
        </w:tc>
      </w:tr>
    </w:tbl>
    <w:p w14:paraId="594A9DFA">
      <w:pPr>
        <w:rPr>
          <w:rFonts w:hint="eastAsia" w:ascii="宋体" w:hAnsi="宋体" w:eastAsia="宋体" w:cs="宋体"/>
        </w:rPr>
      </w:pPr>
    </w:p>
    <w:p w14:paraId="0EAF0057">
      <w:pPr>
        <w:pStyle w:val="45"/>
        <w:rPr>
          <w:rFonts w:hint="eastAsia" w:ascii="宋体" w:hAnsi="宋体" w:eastAsia="宋体" w:cs="宋体"/>
        </w:rPr>
      </w:pPr>
    </w:p>
    <w:p w14:paraId="0C35E526">
      <w:pPr>
        <w:pStyle w:val="45"/>
        <w:rPr>
          <w:rFonts w:hint="eastAsia" w:ascii="宋体" w:hAnsi="宋体" w:eastAsia="宋体" w:cs="宋体"/>
        </w:rPr>
      </w:pPr>
    </w:p>
    <w:p w14:paraId="5DCC71AB">
      <w:pPr>
        <w:tabs>
          <w:tab w:val="left" w:pos="8364"/>
        </w:tabs>
        <w:snapToGrid w:val="0"/>
        <w:ind w:right="-58" w:firstLine="240" w:firstLineChars="100"/>
        <w:rPr>
          <w:b/>
          <w:bCs/>
          <w:szCs w:val="21"/>
        </w:rPr>
      </w:pPr>
    </w:p>
    <w:p w14:paraId="4F63A8EE">
      <w:pPr>
        <w:tabs>
          <w:tab w:val="left" w:pos="8364"/>
        </w:tabs>
        <w:snapToGrid w:val="0"/>
        <w:ind w:right="-58" w:firstLine="240" w:firstLineChars="100"/>
        <w:rPr>
          <w:b/>
          <w:bCs/>
          <w:szCs w:val="21"/>
        </w:rPr>
      </w:pPr>
    </w:p>
    <w:p w14:paraId="1F40EEEC">
      <w:pPr>
        <w:tabs>
          <w:tab w:val="left" w:pos="8364"/>
        </w:tabs>
        <w:snapToGrid w:val="0"/>
        <w:ind w:right="-58" w:firstLine="240" w:firstLineChars="100"/>
        <w:rPr>
          <w:b/>
          <w:bCs/>
          <w:szCs w:val="21"/>
        </w:rPr>
      </w:pPr>
    </w:p>
    <w:p w14:paraId="220E2B12">
      <w:pPr>
        <w:tabs>
          <w:tab w:val="left" w:pos="8364"/>
        </w:tabs>
        <w:snapToGrid w:val="0"/>
        <w:ind w:right="-58" w:firstLine="240" w:firstLineChars="100"/>
        <w:rPr>
          <w:b/>
          <w:bCs/>
          <w:szCs w:val="21"/>
        </w:rPr>
      </w:pPr>
    </w:p>
    <w:p w14:paraId="0B1A871A">
      <w:pPr>
        <w:tabs>
          <w:tab w:val="left" w:pos="8364"/>
        </w:tabs>
        <w:snapToGrid w:val="0"/>
        <w:ind w:right="-58" w:firstLine="240" w:firstLineChars="100"/>
        <w:rPr>
          <w:b/>
          <w:bCs/>
          <w:szCs w:val="21"/>
        </w:rPr>
      </w:pPr>
    </w:p>
    <w:p w14:paraId="1B3ACFF8">
      <w:pPr>
        <w:tabs>
          <w:tab w:val="left" w:pos="8364"/>
        </w:tabs>
        <w:snapToGrid w:val="0"/>
        <w:ind w:right="-58" w:firstLine="240" w:firstLineChars="100"/>
        <w:rPr>
          <w:b/>
          <w:bCs/>
          <w:szCs w:val="21"/>
        </w:rPr>
      </w:pPr>
    </w:p>
    <w:p w14:paraId="02C6B19D">
      <w:pPr>
        <w:tabs>
          <w:tab w:val="left" w:pos="8364"/>
        </w:tabs>
        <w:snapToGrid w:val="0"/>
        <w:ind w:right="-58" w:firstLine="240" w:firstLineChars="100"/>
        <w:rPr>
          <w:b/>
          <w:bCs/>
          <w:szCs w:val="21"/>
        </w:rPr>
      </w:pPr>
    </w:p>
    <w:p w14:paraId="73EF87D5">
      <w:pPr>
        <w:tabs>
          <w:tab w:val="left" w:pos="8364"/>
        </w:tabs>
        <w:snapToGrid w:val="0"/>
        <w:ind w:right="-58" w:firstLine="240" w:firstLineChars="100"/>
        <w:rPr>
          <w:b/>
          <w:bCs/>
          <w:szCs w:val="21"/>
        </w:rPr>
      </w:pPr>
    </w:p>
    <w:p w14:paraId="0E00E28C">
      <w:pPr>
        <w:tabs>
          <w:tab w:val="left" w:pos="8364"/>
        </w:tabs>
        <w:snapToGrid w:val="0"/>
        <w:ind w:right="-58" w:firstLine="240" w:firstLineChars="100"/>
        <w:rPr>
          <w:b/>
          <w:bCs/>
          <w:szCs w:val="21"/>
        </w:rPr>
      </w:pPr>
    </w:p>
    <w:p w14:paraId="554B8EA9">
      <w:pPr>
        <w:tabs>
          <w:tab w:val="left" w:pos="8364"/>
        </w:tabs>
        <w:snapToGrid w:val="0"/>
        <w:ind w:right="-58" w:firstLine="240" w:firstLineChars="100"/>
        <w:rPr>
          <w:b/>
          <w:bCs/>
          <w:szCs w:val="21"/>
        </w:rPr>
      </w:pPr>
    </w:p>
    <w:p w14:paraId="631EE2C7">
      <w:pPr>
        <w:tabs>
          <w:tab w:val="left" w:pos="8364"/>
        </w:tabs>
        <w:snapToGrid w:val="0"/>
        <w:ind w:right="-58" w:firstLine="240" w:firstLineChars="100"/>
        <w:rPr>
          <w:b/>
          <w:bCs/>
          <w:szCs w:val="21"/>
        </w:rPr>
      </w:pPr>
    </w:p>
    <w:p w14:paraId="42061239">
      <w:pPr>
        <w:tabs>
          <w:tab w:val="left" w:pos="8364"/>
        </w:tabs>
        <w:snapToGrid w:val="0"/>
        <w:ind w:right="-58" w:firstLine="240" w:firstLineChars="100"/>
        <w:rPr>
          <w:b/>
          <w:bCs/>
          <w:szCs w:val="21"/>
        </w:rPr>
      </w:pPr>
    </w:p>
    <w:p w14:paraId="6A0B82DA">
      <w:pPr>
        <w:tabs>
          <w:tab w:val="left" w:pos="8364"/>
        </w:tabs>
        <w:snapToGrid w:val="0"/>
        <w:ind w:right="-58" w:firstLine="240" w:firstLineChars="100"/>
        <w:rPr>
          <w:b/>
          <w:bCs/>
          <w:szCs w:val="21"/>
        </w:rPr>
      </w:pPr>
    </w:p>
    <w:p w14:paraId="6F4DF955">
      <w:pPr>
        <w:tabs>
          <w:tab w:val="left" w:pos="8364"/>
        </w:tabs>
        <w:snapToGrid w:val="0"/>
        <w:ind w:right="-58" w:firstLine="240" w:firstLineChars="100"/>
        <w:rPr>
          <w:b/>
          <w:bCs/>
          <w:szCs w:val="21"/>
        </w:rPr>
      </w:pPr>
    </w:p>
    <w:p w14:paraId="75A1BDAB">
      <w:pPr>
        <w:tabs>
          <w:tab w:val="left" w:pos="8364"/>
        </w:tabs>
        <w:snapToGrid w:val="0"/>
        <w:ind w:right="-58" w:firstLine="240" w:firstLineChars="100"/>
        <w:rPr>
          <w:b/>
          <w:bCs/>
          <w:szCs w:val="21"/>
        </w:rPr>
      </w:pPr>
    </w:p>
    <w:p w14:paraId="5FC4FC1D">
      <w:pPr>
        <w:tabs>
          <w:tab w:val="left" w:pos="8364"/>
        </w:tabs>
        <w:snapToGrid w:val="0"/>
        <w:ind w:right="-58" w:firstLine="240" w:firstLineChars="100"/>
        <w:rPr>
          <w:b/>
          <w:bCs/>
          <w:szCs w:val="21"/>
        </w:rPr>
      </w:pPr>
    </w:p>
    <w:p w14:paraId="04121370">
      <w:pPr>
        <w:tabs>
          <w:tab w:val="left" w:pos="8364"/>
        </w:tabs>
        <w:snapToGrid w:val="0"/>
        <w:ind w:right="-58" w:firstLine="240" w:firstLineChars="100"/>
        <w:rPr>
          <w:b/>
          <w:bCs/>
          <w:szCs w:val="21"/>
        </w:rPr>
      </w:pPr>
    </w:p>
    <w:p w14:paraId="069B0E1D">
      <w:pPr>
        <w:tabs>
          <w:tab w:val="left" w:pos="8364"/>
        </w:tabs>
        <w:snapToGrid w:val="0"/>
        <w:ind w:right="-58" w:firstLine="240" w:firstLineChars="100"/>
        <w:rPr>
          <w:b/>
          <w:bCs/>
          <w:szCs w:val="21"/>
        </w:rPr>
      </w:pPr>
    </w:p>
    <w:p w14:paraId="13F5C421">
      <w:pPr>
        <w:tabs>
          <w:tab w:val="left" w:pos="8364"/>
        </w:tabs>
        <w:snapToGrid w:val="0"/>
        <w:ind w:right="-58" w:firstLine="240" w:firstLineChars="100"/>
        <w:rPr>
          <w:b/>
          <w:bCs/>
          <w:szCs w:val="21"/>
        </w:rPr>
      </w:pPr>
    </w:p>
    <w:p w14:paraId="12E130CD">
      <w:pPr>
        <w:tabs>
          <w:tab w:val="left" w:pos="8364"/>
        </w:tabs>
        <w:snapToGrid w:val="0"/>
        <w:ind w:right="-58" w:firstLine="240" w:firstLineChars="100"/>
        <w:rPr>
          <w:b/>
          <w:bCs/>
          <w:szCs w:val="21"/>
        </w:rPr>
      </w:pPr>
      <w:r>
        <w:rPr>
          <w:b/>
          <w:bCs/>
          <w:szCs w:val="21"/>
        </w:rPr>
        <w:t>第  页共  页                                          货币单位:（人民币元）</w:t>
      </w:r>
    </w:p>
    <w:tbl>
      <w:tblPr>
        <w:tblStyle w:val="38"/>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320"/>
        <w:gridCol w:w="3017"/>
        <w:gridCol w:w="1044"/>
        <w:gridCol w:w="1324"/>
        <w:gridCol w:w="1819"/>
      </w:tblGrid>
      <w:tr w14:paraId="5968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48" w:type="dxa"/>
            <w:gridSpan w:val="6"/>
            <w:vAlign w:val="center"/>
          </w:tcPr>
          <w:p w14:paraId="037C6060">
            <w:pPr>
              <w:pStyle w:val="45"/>
              <w:jc w:val="center"/>
              <w:rPr>
                <w:rFonts w:hint="eastAsia" w:ascii="宋体" w:hAnsi="宋体" w:eastAsia="宋体" w:cs="宋体"/>
                <w:b/>
                <w:bCs/>
                <w:sz w:val="21"/>
                <w:szCs w:val="21"/>
                <w:highlight w:val="none"/>
                <w:lang w:val="en-US" w:eastAsia="zh-CN"/>
              </w:rPr>
            </w:pPr>
            <w:r>
              <w:rPr>
                <w:rFonts w:hint="eastAsia" w:ascii="宋体" w:hAnsi="宋体" w:eastAsia="宋体" w:cs="宋体"/>
                <w:b/>
                <w:bCs/>
                <w:szCs w:val="32"/>
                <w:highlight w:val="none"/>
                <w:lang w:eastAsia="zh-CN"/>
              </w:rPr>
              <w:t>（</w:t>
            </w:r>
            <w:r>
              <w:rPr>
                <w:rFonts w:hint="eastAsia" w:ascii="宋体" w:hAnsi="宋体" w:eastAsia="宋体" w:cs="宋体"/>
                <w:b/>
                <w:bCs/>
                <w:szCs w:val="32"/>
                <w:highlight w:val="none"/>
                <w:lang w:val="en-US" w:eastAsia="zh-CN"/>
              </w:rPr>
              <w:t>二</w:t>
            </w:r>
            <w:r>
              <w:rPr>
                <w:rFonts w:hint="eastAsia" w:ascii="宋体" w:hAnsi="宋体" w:eastAsia="宋体" w:cs="宋体"/>
                <w:b/>
                <w:bCs/>
                <w:szCs w:val="32"/>
                <w:highlight w:val="none"/>
                <w:lang w:eastAsia="zh-CN"/>
              </w:rPr>
              <w:t>）</w:t>
            </w:r>
            <w:r>
              <w:rPr>
                <w:rFonts w:hint="eastAsia" w:ascii="宋体" w:hAnsi="宋体" w:eastAsia="宋体" w:cs="宋体"/>
                <w:b/>
                <w:bCs/>
                <w:szCs w:val="32"/>
                <w:highlight w:val="none"/>
              </w:rPr>
              <w:t>运营公司员工职业健康体检费用</w:t>
            </w:r>
            <w:r>
              <w:rPr>
                <w:rFonts w:hint="eastAsia" w:ascii="宋体" w:hAnsi="宋体" w:eastAsia="宋体" w:cs="宋体"/>
                <w:b/>
                <w:bCs/>
                <w:szCs w:val="32"/>
                <w:highlight w:val="none"/>
                <w:lang w:val="en-US" w:eastAsia="zh-CN"/>
              </w:rPr>
              <w:t>清单</w:t>
            </w:r>
          </w:p>
        </w:tc>
      </w:tr>
      <w:tr w14:paraId="2D9A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24" w:type="dxa"/>
            <w:vAlign w:val="center"/>
          </w:tcPr>
          <w:p w14:paraId="2197EECE">
            <w:pPr>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320" w:type="dxa"/>
            <w:vAlign w:val="center"/>
          </w:tcPr>
          <w:p w14:paraId="1C0884C4">
            <w:pPr>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岗位</w:t>
            </w:r>
          </w:p>
        </w:tc>
        <w:tc>
          <w:tcPr>
            <w:tcW w:w="3017" w:type="dxa"/>
            <w:vAlign w:val="center"/>
          </w:tcPr>
          <w:p w14:paraId="3CC025D1">
            <w:pPr>
              <w:spacing w:line="240" w:lineRule="auto"/>
              <w:ind w:firstLine="0" w:firstLine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项目内容</w:t>
            </w:r>
          </w:p>
        </w:tc>
        <w:tc>
          <w:tcPr>
            <w:tcW w:w="1044" w:type="dxa"/>
            <w:vAlign w:val="center"/>
          </w:tcPr>
          <w:p w14:paraId="72FD10C7">
            <w:pPr>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人数</w:t>
            </w:r>
          </w:p>
        </w:tc>
        <w:tc>
          <w:tcPr>
            <w:tcW w:w="1324" w:type="dxa"/>
            <w:vAlign w:val="center"/>
          </w:tcPr>
          <w:p w14:paraId="0465AF9B">
            <w:pPr>
              <w:spacing w:line="240" w:lineRule="auto"/>
              <w:ind w:left="0" w:leftChars="0" w:firstLine="0" w:firstLineChars="0"/>
              <w:jc w:val="center"/>
              <w:rPr>
                <w:rFonts w:hint="eastAsia" w:ascii="宋体" w:hAnsi="宋体" w:eastAsia="宋体" w:cs="宋体"/>
                <w:b/>
                <w:bCs/>
                <w:sz w:val="21"/>
                <w:szCs w:val="21"/>
                <w:highlight w:val="none"/>
                <w:lang w:eastAsia="zh-CN"/>
              </w:rPr>
            </w:pPr>
            <w:r>
              <w:rPr>
                <w:rFonts w:hint="eastAsia" w:ascii="宋体" w:hAnsi="宋体" w:eastAsia="宋体" w:cs="宋体"/>
                <w:b/>
                <w:bCs/>
                <w:sz w:val="21"/>
                <w:szCs w:val="21"/>
                <w:lang w:val="en-US" w:eastAsia="zh-CN"/>
              </w:rPr>
              <w:t>综合单价（不含税）</w:t>
            </w:r>
          </w:p>
        </w:tc>
        <w:tc>
          <w:tcPr>
            <w:tcW w:w="1819" w:type="dxa"/>
            <w:vAlign w:val="center"/>
          </w:tcPr>
          <w:p w14:paraId="001D6529">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总价</w:t>
            </w:r>
          </w:p>
          <w:p w14:paraId="104599E5">
            <w:pPr>
              <w:spacing w:line="240" w:lineRule="auto"/>
              <w:ind w:left="0" w:leftChars="0" w:firstLine="0" w:firstLine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lang w:val="en-US" w:eastAsia="zh-CN"/>
              </w:rPr>
              <w:t>（不含税）</w:t>
            </w:r>
          </w:p>
        </w:tc>
      </w:tr>
      <w:tr w14:paraId="7BA9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exact"/>
          <w:jc w:val="center"/>
        </w:trPr>
        <w:tc>
          <w:tcPr>
            <w:tcW w:w="724" w:type="dxa"/>
            <w:vAlign w:val="center"/>
          </w:tcPr>
          <w:p w14:paraId="316BA067">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320" w:type="dxa"/>
            <w:shd w:val="clear" w:color="auto" w:fill="auto"/>
            <w:vAlign w:val="center"/>
          </w:tcPr>
          <w:p w14:paraId="4520B743">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设施设备维护工</w:t>
            </w:r>
          </w:p>
        </w:tc>
        <w:tc>
          <w:tcPr>
            <w:tcW w:w="3017" w:type="dxa"/>
            <w:shd w:val="clear" w:color="auto" w:fill="auto"/>
            <w:vAlign w:val="center"/>
          </w:tcPr>
          <w:p w14:paraId="6E551BBC">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w:t>
            </w:r>
            <w:r>
              <w:rPr>
                <w:rFonts w:hint="eastAsia" w:ascii="Times New Roman" w:hAnsi="Times New Roman" w:eastAsia="宋体" w:cs="Times New Roman"/>
                <w:sz w:val="18"/>
                <w:szCs w:val="18"/>
                <w:lang w:val="en-US" w:eastAsia="zh-CN"/>
              </w:rPr>
              <w:t>耳科、</w:t>
            </w:r>
            <w:r>
              <w:rPr>
                <w:rFonts w:hint="default" w:ascii="Times New Roman" w:hAnsi="Times New Roman" w:eastAsia="宋体" w:cs="Times New Roman"/>
                <w:sz w:val="18"/>
                <w:szCs w:val="18"/>
                <w:lang w:val="en-US" w:eastAsia="zh-CN"/>
              </w:rPr>
              <w:t>心电图、纯音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22EC1609">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1324" w:type="dxa"/>
            <w:vAlign w:val="center"/>
          </w:tcPr>
          <w:p w14:paraId="039D40DF">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4047E1C9">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96D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jc w:val="center"/>
        </w:trPr>
        <w:tc>
          <w:tcPr>
            <w:tcW w:w="724" w:type="dxa"/>
            <w:vAlign w:val="center"/>
          </w:tcPr>
          <w:p w14:paraId="4960CE8E">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320" w:type="dxa"/>
            <w:shd w:val="clear" w:color="auto" w:fill="auto"/>
            <w:vAlign w:val="center"/>
          </w:tcPr>
          <w:p w14:paraId="04C48996">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值班主任及各类调度</w:t>
            </w:r>
          </w:p>
        </w:tc>
        <w:tc>
          <w:tcPr>
            <w:tcW w:w="3017" w:type="dxa"/>
            <w:shd w:val="clear" w:color="auto" w:fill="auto"/>
            <w:vAlign w:val="center"/>
          </w:tcPr>
          <w:p w14:paraId="4A7A4D8A">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一般检查、</w:t>
            </w:r>
            <w:r>
              <w:rPr>
                <w:rFonts w:hint="default" w:ascii="Times New Roman" w:hAnsi="Times New Roman" w:eastAsia="宋体" w:cs="Times New Roman"/>
                <w:sz w:val="18"/>
                <w:szCs w:val="18"/>
                <w:lang w:val="en-US" w:eastAsia="zh-CN"/>
              </w:rPr>
              <w:t>内科常规检查、神经系统、眼科</w:t>
            </w:r>
            <w:r>
              <w:rPr>
                <w:rFonts w:hint="eastAsia" w:cs="Times New Roman"/>
                <w:sz w:val="18"/>
                <w:szCs w:val="18"/>
                <w:lang w:val="en-US" w:eastAsia="zh-CN"/>
              </w:rPr>
              <w:t>、</w:t>
            </w:r>
            <w:r>
              <w:rPr>
                <w:rFonts w:hint="default" w:ascii="Times New Roman" w:hAnsi="Times New Roman" w:eastAsia="宋体" w:cs="Times New Roman"/>
                <w:sz w:val="18"/>
                <w:szCs w:val="18"/>
                <w:lang w:val="en-US" w:eastAsia="zh-CN"/>
              </w:rPr>
              <w:t>血常规、尿常规、血清 ALT、心电图</w:t>
            </w:r>
          </w:p>
        </w:tc>
        <w:tc>
          <w:tcPr>
            <w:tcW w:w="1044" w:type="dxa"/>
            <w:shd w:val="clear" w:color="auto" w:fill="auto"/>
            <w:vAlign w:val="center"/>
          </w:tcPr>
          <w:p w14:paraId="4CD7089D">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21</w:t>
            </w:r>
          </w:p>
        </w:tc>
        <w:tc>
          <w:tcPr>
            <w:tcW w:w="1324" w:type="dxa"/>
            <w:vAlign w:val="center"/>
          </w:tcPr>
          <w:p w14:paraId="66CC8294">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287C591">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3AE7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1E521E16">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320" w:type="dxa"/>
            <w:shd w:val="clear" w:color="auto" w:fill="auto"/>
            <w:vAlign w:val="center"/>
          </w:tcPr>
          <w:p w14:paraId="35950C8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风水电维护工</w:t>
            </w:r>
          </w:p>
        </w:tc>
        <w:tc>
          <w:tcPr>
            <w:tcW w:w="3017" w:type="dxa"/>
            <w:vMerge w:val="restart"/>
            <w:shd w:val="clear" w:color="auto" w:fill="auto"/>
            <w:vAlign w:val="center"/>
          </w:tcPr>
          <w:p w14:paraId="3289EDDD">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一般检查、</w:t>
            </w:r>
            <w:r>
              <w:rPr>
                <w:rFonts w:hint="default" w:ascii="Times New Roman" w:hAnsi="Times New Roman" w:eastAsia="宋体" w:cs="Times New Roman"/>
                <w:sz w:val="18"/>
                <w:szCs w:val="18"/>
                <w:lang w:val="en-US" w:eastAsia="zh-CN"/>
              </w:rPr>
              <w:t>内</w:t>
            </w:r>
            <w:r>
              <w:rPr>
                <w:rFonts w:hint="eastAsia" w:cs="Times New Roman"/>
                <w:sz w:val="18"/>
                <w:szCs w:val="18"/>
                <w:lang w:val="en-US" w:eastAsia="zh-CN"/>
              </w:rPr>
              <w:t>外</w:t>
            </w:r>
            <w:r>
              <w:rPr>
                <w:rFonts w:hint="default" w:ascii="Times New Roman" w:hAnsi="Times New Roman" w:eastAsia="宋体" w:cs="Times New Roman"/>
                <w:sz w:val="18"/>
                <w:szCs w:val="18"/>
                <w:lang w:val="en-US" w:eastAsia="zh-CN"/>
              </w:rPr>
              <w:t>科常规检查、神经系统、</w:t>
            </w:r>
            <w:r>
              <w:rPr>
                <w:rFonts w:hint="eastAsia"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 ALT、 后前位X射 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244BAC6B">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11</w:t>
            </w:r>
          </w:p>
        </w:tc>
        <w:tc>
          <w:tcPr>
            <w:tcW w:w="1324" w:type="dxa"/>
            <w:vAlign w:val="center"/>
          </w:tcPr>
          <w:p w14:paraId="622E7AD6">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4D5F0E31">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339F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0A4E296B">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320" w:type="dxa"/>
            <w:shd w:val="clear" w:color="auto" w:fill="auto"/>
            <w:vAlign w:val="center"/>
          </w:tcPr>
          <w:p w14:paraId="50E3C88B">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机电水电清算工</w:t>
            </w:r>
          </w:p>
        </w:tc>
        <w:tc>
          <w:tcPr>
            <w:tcW w:w="3017" w:type="dxa"/>
            <w:vMerge w:val="continue"/>
            <w:vAlign w:val="center"/>
          </w:tcPr>
          <w:p w14:paraId="42F1D460">
            <w:pPr>
              <w:spacing w:line="240" w:lineRule="auto"/>
              <w:ind w:firstLine="0" w:firstLineChars="0"/>
              <w:jc w:val="left"/>
              <w:rPr>
                <w:rFonts w:hint="eastAsia" w:ascii="宋体" w:hAnsi="宋体" w:eastAsia="宋体" w:cs="宋体"/>
                <w:sz w:val="21"/>
                <w:szCs w:val="21"/>
                <w:highlight w:val="none"/>
              </w:rPr>
            </w:pPr>
          </w:p>
        </w:tc>
        <w:tc>
          <w:tcPr>
            <w:tcW w:w="1044" w:type="dxa"/>
            <w:shd w:val="clear" w:color="auto" w:fill="auto"/>
            <w:vAlign w:val="center"/>
          </w:tcPr>
          <w:p w14:paraId="79C6ECD6">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1324" w:type="dxa"/>
            <w:vAlign w:val="center"/>
          </w:tcPr>
          <w:p w14:paraId="50C7A60D">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396C6986">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C4C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exact"/>
          <w:jc w:val="center"/>
        </w:trPr>
        <w:tc>
          <w:tcPr>
            <w:tcW w:w="724" w:type="dxa"/>
            <w:vAlign w:val="center"/>
          </w:tcPr>
          <w:p w14:paraId="311179F7">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320" w:type="dxa"/>
            <w:shd w:val="clear" w:color="auto" w:fill="auto"/>
            <w:vAlign w:val="center"/>
          </w:tcPr>
          <w:p w14:paraId="0F4153B9">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变电维护工</w:t>
            </w:r>
          </w:p>
        </w:tc>
        <w:tc>
          <w:tcPr>
            <w:tcW w:w="3017" w:type="dxa"/>
            <w:shd w:val="clear" w:color="auto" w:fill="auto"/>
            <w:vAlign w:val="center"/>
          </w:tcPr>
          <w:p w14:paraId="0152610E">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内外科常规检查、</w:t>
            </w:r>
            <w:r>
              <w:rPr>
                <w:rFonts w:hint="default" w:ascii="Times New Roman" w:hAnsi="Times New Roman" w:eastAsia="宋体" w:cs="Times New Roman"/>
                <w:sz w:val="18"/>
                <w:szCs w:val="18"/>
                <w:lang w:val="en-US" w:eastAsia="zh-CN"/>
              </w:rPr>
              <w:t>神经系统、</w:t>
            </w:r>
            <w:r>
              <w:rPr>
                <w:rFonts w:hint="eastAsia"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血常规、尿常规、心电图、血清ALT、纯音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049102CD">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17</w:t>
            </w:r>
          </w:p>
        </w:tc>
        <w:tc>
          <w:tcPr>
            <w:tcW w:w="1324" w:type="dxa"/>
            <w:vAlign w:val="center"/>
          </w:tcPr>
          <w:p w14:paraId="0F196915">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275C1970">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6EB9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exact"/>
          <w:jc w:val="center"/>
        </w:trPr>
        <w:tc>
          <w:tcPr>
            <w:tcW w:w="724" w:type="dxa"/>
            <w:vAlign w:val="center"/>
          </w:tcPr>
          <w:p w14:paraId="00990740">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320" w:type="dxa"/>
            <w:shd w:val="clear" w:color="auto" w:fill="auto"/>
            <w:vAlign w:val="center"/>
          </w:tcPr>
          <w:p w14:paraId="4BE9F329">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接触网维护工</w:t>
            </w:r>
          </w:p>
        </w:tc>
        <w:tc>
          <w:tcPr>
            <w:tcW w:w="3017" w:type="dxa"/>
            <w:shd w:val="clear" w:color="auto" w:fill="auto"/>
            <w:vAlign w:val="center"/>
          </w:tcPr>
          <w:p w14:paraId="7063A62A">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内外科常规检查、</w:t>
            </w:r>
            <w:r>
              <w:rPr>
                <w:rFonts w:hint="default" w:ascii="Times New Roman" w:hAnsi="Times New Roman" w:eastAsia="宋体" w:cs="Times New Roman"/>
                <w:sz w:val="18"/>
                <w:szCs w:val="18"/>
                <w:lang w:val="en-US" w:eastAsia="zh-CN"/>
              </w:rPr>
              <w:t>神经系统、</w:t>
            </w:r>
            <w:r>
              <w:rPr>
                <w:rFonts w:hint="eastAsia"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血常规、尿常规、心电图、血清ALT、后前位X射线高千伏胸片、 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404BA30C">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50</w:t>
            </w:r>
          </w:p>
        </w:tc>
        <w:tc>
          <w:tcPr>
            <w:tcW w:w="1324" w:type="dxa"/>
            <w:vAlign w:val="center"/>
          </w:tcPr>
          <w:p w14:paraId="4B3BF4CF">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730E4437">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BAC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261D3AB9">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320" w:type="dxa"/>
            <w:shd w:val="clear" w:color="auto" w:fill="auto"/>
            <w:vAlign w:val="center"/>
          </w:tcPr>
          <w:p w14:paraId="25D71C17">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土建巡检工</w:t>
            </w:r>
          </w:p>
        </w:tc>
        <w:tc>
          <w:tcPr>
            <w:tcW w:w="3017" w:type="dxa"/>
            <w:shd w:val="clear" w:color="auto" w:fill="auto"/>
            <w:vAlign w:val="center"/>
          </w:tcPr>
          <w:p w14:paraId="3457F202">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内科常规检查、耳科、</w:t>
            </w:r>
            <w:r>
              <w:rPr>
                <w:rFonts w:hint="default" w:ascii="Times New Roman" w:hAnsi="Times New Roman" w:eastAsia="宋体" w:cs="Times New Roman"/>
                <w:sz w:val="18"/>
                <w:szCs w:val="18"/>
                <w:lang w:val="en-US" w:eastAsia="zh-CN"/>
              </w:rPr>
              <w:t>心电图、后前位X射线高千伏胸片、肺功能、纯音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3F3A5CC0">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7</w:t>
            </w:r>
          </w:p>
        </w:tc>
        <w:tc>
          <w:tcPr>
            <w:tcW w:w="1324" w:type="dxa"/>
            <w:vAlign w:val="center"/>
          </w:tcPr>
          <w:p w14:paraId="2737FB33">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2A224D5">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5A4B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exact"/>
          <w:jc w:val="center"/>
        </w:trPr>
        <w:tc>
          <w:tcPr>
            <w:tcW w:w="724" w:type="dxa"/>
            <w:vAlign w:val="center"/>
          </w:tcPr>
          <w:p w14:paraId="690B6A0C">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320" w:type="dxa"/>
            <w:shd w:val="clear" w:color="auto" w:fill="auto"/>
            <w:vAlign w:val="center"/>
          </w:tcPr>
          <w:p w14:paraId="71D39088">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轨道巡检工</w:t>
            </w:r>
          </w:p>
        </w:tc>
        <w:tc>
          <w:tcPr>
            <w:tcW w:w="3017" w:type="dxa"/>
            <w:shd w:val="clear" w:color="auto" w:fill="auto"/>
            <w:vAlign w:val="center"/>
          </w:tcPr>
          <w:p w14:paraId="2F0EE43B">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w:t>
            </w:r>
            <w:r>
              <w:rPr>
                <w:rFonts w:hint="eastAsia" w:ascii="Times New Roman" w:hAnsi="Times New Roman" w:eastAsia="宋体" w:cs="Times New Roman"/>
                <w:sz w:val="18"/>
                <w:szCs w:val="18"/>
                <w:lang w:val="en-US" w:eastAsia="zh-CN"/>
              </w:rPr>
              <w:t>耳科、</w:t>
            </w:r>
            <w:r>
              <w:rPr>
                <w:rFonts w:hint="default" w:ascii="Times New Roman" w:hAnsi="Times New Roman" w:eastAsia="宋体" w:cs="Times New Roman"/>
                <w:sz w:val="18"/>
                <w:szCs w:val="18"/>
                <w:lang w:val="en-US" w:eastAsia="zh-CN"/>
              </w:rPr>
              <w:t>心电图、纯音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53787BB8">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9</w:t>
            </w:r>
          </w:p>
        </w:tc>
        <w:tc>
          <w:tcPr>
            <w:tcW w:w="1324" w:type="dxa"/>
            <w:vAlign w:val="center"/>
          </w:tcPr>
          <w:p w14:paraId="76D18194">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7F0E14DD">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2B9A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32211B85">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320" w:type="dxa"/>
            <w:shd w:val="clear" w:color="auto" w:fill="auto"/>
            <w:vAlign w:val="center"/>
          </w:tcPr>
          <w:p w14:paraId="336E4C3D">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综合维护工</w:t>
            </w:r>
          </w:p>
        </w:tc>
        <w:tc>
          <w:tcPr>
            <w:tcW w:w="3017" w:type="dxa"/>
            <w:shd w:val="clear" w:color="auto" w:fill="auto"/>
            <w:vAlign w:val="center"/>
          </w:tcPr>
          <w:p w14:paraId="1014A8EE">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内科常规检查、耳科、</w:t>
            </w:r>
            <w:r>
              <w:rPr>
                <w:rFonts w:hint="default" w:ascii="Times New Roman" w:hAnsi="Times New Roman" w:eastAsia="宋体" w:cs="Times New Roman"/>
                <w:sz w:val="18"/>
                <w:szCs w:val="18"/>
                <w:lang w:val="en-US" w:eastAsia="zh-CN"/>
              </w:rPr>
              <w:t>心电图、后前位X射线高千伏胸片、肺功能、纯音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2D90569F">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3</w:t>
            </w:r>
          </w:p>
        </w:tc>
        <w:tc>
          <w:tcPr>
            <w:tcW w:w="1324" w:type="dxa"/>
            <w:vAlign w:val="center"/>
          </w:tcPr>
          <w:p w14:paraId="3986B37E">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12BE15D">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43E4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645667EC">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320" w:type="dxa"/>
            <w:shd w:val="clear" w:color="auto" w:fill="auto"/>
            <w:vAlign w:val="center"/>
          </w:tcPr>
          <w:p w14:paraId="031B33C1">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工程车维修驾驶</w:t>
            </w:r>
          </w:p>
        </w:tc>
        <w:tc>
          <w:tcPr>
            <w:tcW w:w="3017" w:type="dxa"/>
            <w:shd w:val="clear" w:color="auto" w:fill="auto"/>
            <w:vAlign w:val="center"/>
          </w:tcPr>
          <w:p w14:paraId="761008A5">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检查、内科常规检查、神经系统、</w:t>
            </w:r>
            <w:r>
              <w:rPr>
                <w:rFonts w:hint="eastAsia" w:ascii="Times New Roman" w:hAnsi="Times New Roman" w:eastAsia="宋体" w:cs="Times New Roman"/>
                <w:sz w:val="18"/>
                <w:szCs w:val="18"/>
                <w:lang w:val="en-US" w:eastAsia="zh-CN"/>
              </w:rPr>
              <w:t>耳科、</w:t>
            </w:r>
            <w:r>
              <w:rPr>
                <w:rFonts w:hint="default" w:ascii="Times New Roman" w:hAnsi="Times New Roman" w:eastAsia="宋体" w:cs="Times New Roman"/>
                <w:sz w:val="18"/>
                <w:szCs w:val="18"/>
                <w:lang w:val="en-US" w:eastAsia="zh-CN"/>
              </w:rPr>
              <w:t>血常规、尿常规、心电图、血清ALT、纯音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听阈测试、肺功能、 胸部X射线摄片</w:t>
            </w:r>
          </w:p>
        </w:tc>
        <w:tc>
          <w:tcPr>
            <w:tcW w:w="1044" w:type="dxa"/>
            <w:shd w:val="clear" w:color="auto" w:fill="auto"/>
            <w:vAlign w:val="center"/>
          </w:tcPr>
          <w:p w14:paraId="6903E69B">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18</w:t>
            </w:r>
          </w:p>
        </w:tc>
        <w:tc>
          <w:tcPr>
            <w:tcW w:w="1324" w:type="dxa"/>
            <w:vAlign w:val="center"/>
          </w:tcPr>
          <w:p w14:paraId="748D172F">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60F290B8">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036A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6360AD59">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320" w:type="dxa"/>
            <w:shd w:val="clear" w:color="auto" w:fill="auto"/>
            <w:vAlign w:val="center"/>
          </w:tcPr>
          <w:p w14:paraId="4FFD561D">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车辆维修工</w:t>
            </w:r>
          </w:p>
        </w:tc>
        <w:tc>
          <w:tcPr>
            <w:tcW w:w="3017" w:type="dxa"/>
            <w:vMerge w:val="restart"/>
            <w:shd w:val="clear" w:color="auto" w:fill="auto"/>
            <w:vAlign w:val="center"/>
          </w:tcPr>
          <w:p w14:paraId="1E865E62">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w:t>
            </w:r>
            <w:r>
              <w:rPr>
                <w:rFonts w:hint="eastAsia" w:cs="Times New Roman"/>
                <w:sz w:val="18"/>
                <w:szCs w:val="18"/>
                <w:lang w:val="en-US" w:eastAsia="zh-CN"/>
              </w:rPr>
              <w:t>内科常规检查、耳科、</w:t>
            </w:r>
            <w:r>
              <w:rPr>
                <w:rFonts w:hint="default" w:ascii="Times New Roman" w:hAnsi="Times New Roman" w:eastAsia="宋体" w:cs="Times New Roman"/>
                <w:sz w:val="18"/>
                <w:szCs w:val="18"/>
                <w:lang w:val="en-US" w:eastAsia="zh-CN"/>
              </w:rPr>
              <w:t>心电图、后前位X射线高千伏胸片、肺功能、纯音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4D3DC7C5">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22</w:t>
            </w:r>
          </w:p>
        </w:tc>
        <w:tc>
          <w:tcPr>
            <w:tcW w:w="1324" w:type="dxa"/>
            <w:vAlign w:val="center"/>
          </w:tcPr>
          <w:p w14:paraId="557D4CB5">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43F9C93A">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1E4F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724" w:type="dxa"/>
            <w:vAlign w:val="center"/>
          </w:tcPr>
          <w:p w14:paraId="289B9659">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320" w:type="dxa"/>
            <w:shd w:val="clear" w:color="auto" w:fill="auto"/>
            <w:vAlign w:val="center"/>
          </w:tcPr>
          <w:p w14:paraId="24CE0B67">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设备操作维修工</w:t>
            </w:r>
          </w:p>
        </w:tc>
        <w:tc>
          <w:tcPr>
            <w:tcW w:w="3017" w:type="dxa"/>
            <w:vMerge w:val="continue"/>
            <w:vAlign w:val="center"/>
          </w:tcPr>
          <w:p w14:paraId="1F08B8E9">
            <w:pPr>
              <w:spacing w:line="240" w:lineRule="auto"/>
              <w:ind w:firstLine="0" w:firstLineChars="0"/>
              <w:jc w:val="left"/>
              <w:rPr>
                <w:rFonts w:hint="eastAsia" w:ascii="宋体" w:hAnsi="宋体" w:eastAsia="宋体" w:cs="宋体"/>
                <w:sz w:val="21"/>
                <w:szCs w:val="21"/>
                <w:highlight w:val="none"/>
              </w:rPr>
            </w:pPr>
          </w:p>
        </w:tc>
        <w:tc>
          <w:tcPr>
            <w:tcW w:w="1044" w:type="dxa"/>
            <w:shd w:val="clear" w:color="auto" w:fill="auto"/>
            <w:vAlign w:val="center"/>
          </w:tcPr>
          <w:p w14:paraId="2426686C">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9</w:t>
            </w:r>
          </w:p>
        </w:tc>
        <w:tc>
          <w:tcPr>
            <w:tcW w:w="1324" w:type="dxa"/>
            <w:vAlign w:val="center"/>
          </w:tcPr>
          <w:p w14:paraId="02C92A32">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0DAC63DB">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0109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exact"/>
          <w:jc w:val="center"/>
        </w:trPr>
        <w:tc>
          <w:tcPr>
            <w:tcW w:w="724" w:type="dxa"/>
            <w:vAlign w:val="center"/>
          </w:tcPr>
          <w:p w14:paraId="4F52A701">
            <w:pPr>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320" w:type="dxa"/>
            <w:shd w:val="clear" w:color="auto" w:fill="auto"/>
            <w:vAlign w:val="center"/>
          </w:tcPr>
          <w:p w14:paraId="3C1BEB48">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电客车司机</w:t>
            </w:r>
          </w:p>
        </w:tc>
        <w:tc>
          <w:tcPr>
            <w:tcW w:w="3017" w:type="dxa"/>
            <w:shd w:val="clear" w:color="auto" w:fill="auto"/>
            <w:vAlign w:val="center"/>
          </w:tcPr>
          <w:p w14:paraId="02A16F7A">
            <w:pPr>
              <w:spacing w:line="240" w:lineRule="auto"/>
              <w:ind w:left="0" w:leftChars="0" w:firstLine="0" w:firstLineChars="0"/>
              <w:jc w:val="left"/>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18"/>
                <w:szCs w:val="18"/>
                <w:lang w:val="en-US" w:eastAsia="zh-CN"/>
              </w:rPr>
              <w:t>症状询问 、</w:t>
            </w:r>
            <w:r>
              <w:rPr>
                <w:rFonts w:hint="eastAsia" w:cs="Times New Roman"/>
                <w:sz w:val="18"/>
                <w:szCs w:val="18"/>
                <w:lang w:val="en-US" w:eastAsia="zh-CN"/>
              </w:rPr>
              <w:t>一般</w:t>
            </w:r>
            <w:r>
              <w:rPr>
                <w:rFonts w:hint="default" w:ascii="Times New Roman" w:hAnsi="Times New Roman" w:eastAsia="宋体" w:cs="Times New Roman"/>
                <w:sz w:val="18"/>
                <w:szCs w:val="18"/>
                <w:lang w:val="en-US" w:eastAsia="zh-CN"/>
              </w:rPr>
              <w:t>检查、内科常规检查、神经系统、</w:t>
            </w:r>
            <w:r>
              <w:rPr>
                <w:rFonts w:hint="eastAsia" w:ascii="Times New Roman" w:hAnsi="Times New Roman" w:eastAsia="宋体" w:cs="Times New Roman"/>
                <w:sz w:val="18"/>
                <w:szCs w:val="18"/>
                <w:lang w:val="en-US" w:eastAsia="zh-CN"/>
              </w:rPr>
              <w:t>眼科、耳科、</w:t>
            </w:r>
            <w:r>
              <w:rPr>
                <w:rFonts w:hint="default" w:ascii="Times New Roman" w:hAnsi="Times New Roman" w:eastAsia="宋体" w:cs="Times New Roman"/>
                <w:sz w:val="18"/>
                <w:szCs w:val="18"/>
                <w:lang w:val="en-US" w:eastAsia="zh-CN"/>
              </w:rPr>
              <w:t>血常规、尿常规、心电图、血清ALT、纯音</w:t>
            </w:r>
            <w:r>
              <w:rPr>
                <w:rFonts w:hint="eastAsia" w:cs="Times New Roman"/>
                <w:sz w:val="18"/>
                <w:szCs w:val="18"/>
                <w:lang w:val="en-US" w:eastAsia="zh-CN"/>
              </w:rPr>
              <w:t>气导</w:t>
            </w:r>
            <w:r>
              <w:rPr>
                <w:rFonts w:hint="default" w:ascii="Times New Roman" w:hAnsi="Times New Roman" w:eastAsia="宋体" w:cs="Times New Roman"/>
                <w:sz w:val="18"/>
                <w:szCs w:val="18"/>
                <w:lang w:val="en-US" w:eastAsia="zh-CN"/>
              </w:rPr>
              <w:t>听阈测试</w:t>
            </w:r>
          </w:p>
        </w:tc>
        <w:tc>
          <w:tcPr>
            <w:tcW w:w="1044" w:type="dxa"/>
            <w:shd w:val="clear" w:color="auto" w:fill="auto"/>
            <w:vAlign w:val="center"/>
          </w:tcPr>
          <w:p w14:paraId="40F1B72B">
            <w:pPr>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78</w:t>
            </w:r>
          </w:p>
        </w:tc>
        <w:tc>
          <w:tcPr>
            <w:tcW w:w="1324" w:type="dxa"/>
            <w:vAlign w:val="center"/>
          </w:tcPr>
          <w:p w14:paraId="147A16D5">
            <w:pPr>
              <w:spacing w:line="240" w:lineRule="auto"/>
              <w:ind w:firstLine="0" w:firstLineChars="0"/>
              <w:jc w:val="center"/>
              <w:rPr>
                <w:rFonts w:hint="default" w:ascii="宋体" w:hAnsi="宋体" w:eastAsia="宋体" w:cs="宋体"/>
                <w:sz w:val="21"/>
                <w:szCs w:val="21"/>
                <w:highlight w:val="none"/>
                <w:lang w:val="en-US" w:eastAsia="zh-CN"/>
              </w:rPr>
            </w:pPr>
          </w:p>
        </w:tc>
        <w:tc>
          <w:tcPr>
            <w:tcW w:w="1819" w:type="dxa"/>
            <w:vAlign w:val="center"/>
          </w:tcPr>
          <w:p w14:paraId="109551E3">
            <w:pPr>
              <w:keepNext w:val="0"/>
              <w:keepLines w:val="0"/>
              <w:widowControl/>
              <w:suppressLineNumbers w:val="0"/>
              <w:ind w:left="0" w:leftChars="0" w:firstLine="0" w:firstLineChars="0"/>
              <w:jc w:val="center"/>
              <w:textAlignment w:val="center"/>
              <w:rPr>
                <w:rFonts w:hint="default" w:ascii="宋体" w:hAnsi="宋体" w:eastAsia="宋体" w:cs="宋体"/>
                <w:lang w:val="en-US" w:eastAsia="zh-CN"/>
              </w:rPr>
            </w:pPr>
          </w:p>
        </w:tc>
      </w:tr>
      <w:tr w14:paraId="68EF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exact"/>
          <w:jc w:val="center"/>
        </w:trPr>
        <w:tc>
          <w:tcPr>
            <w:tcW w:w="5061" w:type="dxa"/>
            <w:gridSpan w:val="3"/>
            <w:vAlign w:val="center"/>
          </w:tcPr>
          <w:p w14:paraId="2349DFD2">
            <w:pPr>
              <w:spacing w:line="240" w:lineRule="auto"/>
              <w:ind w:firstLine="0" w:firstLineChars="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合计：</w:t>
            </w:r>
          </w:p>
        </w:tc>
        <w:tc>
          <w:tcPr>
            <w:tcW w:w="4187" w:type="dxa"/>
            <w:gridSpan w:val="3"/>
            <w:vAlign w:val="center"/>
          </w:tcPr>
          <w:p w14:paraId="48618893">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r>
    </w:tbl>
    <w:p w14:paraId="0A4BA6E6">
      <w:pPr>
        <w:tabs>
          <w:tab w:val="left" w:pos="8364"/>
        </w:tabs>
        <w:snapToGrid w:val="0"/>
        <w:ind w:right="-58"/>
        <w:rPr>
          <w:b/>
          <w:bCs/>
          <w:szCs w:val="21"/>
        </w:rPr>
      </w:pPr>
    </w:p>
    <w:p w14:paraId="092D8045">
      <w:pPr>
        <w:tabs>
          <w:tab w:val="left" w:pos="8364"/>
        </w:tabs>
        <w:snapToGrid w:val="0"/>
        <w:ind w:right="-58"/>
        <w:rPr>
          <w:b/>
          <w:bCs/>
          <w:szCs w:val="21"/>
        </w:rPr>
      </w:pPr>
    </w:p>
    <w:p w14:paraId="4CA6A11C">
      <w:pPr>
        <w:tabs>
          <w:tab w:val="left" w:pos="8364"/>
        </w:tabs>
        <w:snapToGrid w:val="0"/>
        <w:ind w:right="-58" w:firstLine="240" w:firstLineChars="100"/>
        <w:rPr>
          <w:b/>
          <w:bCs/>
          <w:szCs w:val="21"/>
        </w:rPr>
      </w:pPr>
      <w:r>
        <w:rPr>
          <w:b/>
          <w:bCs/>
          <w:szCs w:val="21"/>
        </w:rPr>
        <w:t>第  页共  页                                          货币单位:（人民币元）</w:t>
      </w:r>
    </w:p>
    <w:tbl>
      <w:tblPr>
        <w:tblStyle w:val="3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45"/>
        <w:gridCol w:w="2278"/>
        <w:gridCol w:w="2582"/>
        <w:gridCol w:w="705"/>
        <w:gridCol w:w="1170"/>
        <w:gridCol w:w="1208"/>
      </w:tblGrid>
      <w:tr w14:paraId="77D1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9286" w:type="dxa"/>
            <w:gridSpan w:val="7"/>
            <w:vAlign w:val="center"/>
          </w:tcPr>
          <w:p w14:paraId="396578E2">
            <w:pPr>
              <w:pStyle w:val="45"/>
              <w:jc w:val="center"/>
              <w:rPr>
                <w:rFonts w:hint="eastAsia" w:ascii="宋体" w:hAnsi="宋体" w:eastAsia="宋体" w:cs="宋体"/>
                <w:sz w:val="24"/>
                <w:szCs w:val="24"/>
                <w:lang w:val="en-US"/>
              </w:rPr>
            </w:pPr>
            <w:r>
              <w:rPr>
                <w:rFonts w:hint="eastAsia" w:ascii="宋体" w:hAnsi="宋体" w:eastAsia="宋体" w:cs="宋体"/>
                <w:b/>
                <w:bCs w:val="0"/>
                <w:sz w:val="24"/>
                <w:szCs w:val="24"/>
                <w:highlight w:val="none"/>
                <w:vertAlign w:val="baseline"/>
                <w:lang w:val="en-US" w:eastAsia="zh-CN"/>
              </w:rPr>
              <w:t>（三）职业健康体检人员增项费用清单（男性）</w:t>
            </w:r>
          </w:p>
          <w:p w14:paraId="5A931C75">
            <w:pPr>
              <w:ind w:left="0" w:leftChars="0" w:firstLine="0" w:firstLineChars="0"/>
              <w:jc w:val="center"/>
              <w:rPr>
                <w:rFonts w:hint="eastAsia" w:ascii="宋体" w:hAnsi="宋体" w:eastAsia="宋体" w:cs="宋体"/>
                <w:sz w:val="21"/>
                <w:szCs w:val="21"/>
                <w:lang w:val="en-US" w:eastAsia="zh-CN"/>
              </w:rPr>
            </w:pPr>
          </w:p>
        </w:tc>
      </w:tr>
      <w:tr w14:paraId="25BD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698" w:type="dxa"/>
            <w:vAlign w:val="center"/>
          </w:tcPr>
          <w:p w14:paraId="74C237A9">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序号</w:t>
            </w:r>
          </w:p>
        </w:tc>
        <w:tc>
          <w:tcPr>
            <w:tcW w:w="645" w:type="dxa"/>
            <w:vAlign w:val="center"/>
          </w:tcPr>
          <w:p w14:paraId="451A90B7">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岗位</w:t>
            </w:r>
          </w:p>
        </w:tc>
        <w:tc>
          <w:tcPr>
            <w:tcW w:w="4860" w:type="dxa"/>
            <w:gridSpan w:val="2"/>
            <w:vAlign w:val="center"/>
          </w:tcPr>
          <w:p w14:paraId="6A36E5C0">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项目内容</w:t>
            </w:r>
          </w:p>
        </w:tc>
        <w:tc>
          <w:tcPr>
            <w:tcW w:w="705" w:type="dxa"/>
            <w:vAlign w:val="center"/>
          </w:tcPr>
          <w:p w14:paraId="0980F1D5">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人数</w:t>
            </w:r>
          </w:p>
        </w:tc>
        <w:tc>
          <w:tcPr>
            <w:tcW w:w="1170" w:type="dxa"/>
            <w:vAlign w:val="center"/>
          </w:tcPr>
          <w:p w14:paraId="0D93B7AC">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综合单价（不含税）</w:t>
            </w:r>
          </w:p>
        </w:tc>
        <w:tc>
          <w:tcPr>
            <w:tcW w:w="1208" w:type="dxa"/>
            <w:vAlign w:val="center"/>
          </w:tcPr>
          <w:p w14:paraId="7ADF782A">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总价</w:t>
            </w:r>
          </w:p>
          <w:p w14:paraId="202E1114">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（不含税）</w:t>
            </w:r>
          </w:p>
        </w:tc>
      </w:tr>
      <w:tr w14:paraId="1C09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exact"/>
          <w:jc w:val="center"/>
        </w:trPr>
        <w:tc>
          <w:tcPr>
            <w:tcW w:w="698" w:type="dxa"/>
            <w:vAlign w:val="center"/>
          </w:tcPr>
          <w:p w14:paraId="0E530FDE">
            <w:pPr>
              <w:spacing w:line="240" w:lineRule="auto"/>
              <w:ind w:firstLine="0" w:firstLineChars="0"/>
              <w:jc w:val="center"/>
              <w:rPr>
                <w:rFonts w:hint="eastAsia" w:ascii="宋体" w:hAnsi="宋体" w:eastAsia="宋体" w:cs="宋体"/>
                <w:bCs/>
                <w:sz w:val="21"/>
                <w:szCs w:val="21"/>
                <w:highlight w:val="none"/>
                <w:vertAlign w:val="baseline"/>
                <w:lang w:val="en-US" w:eastAsia="zh-CN"/>
              </w:rPr>
            </w:pPr>
            <w:r>
              <w:rPr>
                <w:rFonts w:hint="eastAsia" w:ascii="宋体" w:hAnsi="宋体" w:eastAsia="宋体" w:cs="宋体"/>
                <w:sz w:val="21"/>
                <w:szCs w:val="21"/>
                <w:highlight w:val="none"/>
              </w:rPr>
              <w:t>1</w:t>
            </w:r>
          </w:p>
        </w:tc>
        <w:tc>
          <w:tcPr>
            <w:tcW w:w="645" w:type="dxa"/>
            <w:shd w:val="clear" w:color="auto" w:fill="auto"/>
            <w:vAlign w:val="center"/>
          </w:tcPr>
          <w:p w14:paraId="6B7229AA">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设施设备维护工</w:t>
            </w:r>
          </w:p>
        </w:tc>
        <w:tc>
          <w:tcPr>
            <w:tcW w:w="2278" w:type="dxa"/>
            <w:vAlign w:val="top"/>
          </w:tcPr>
          <w:p w14:paraId="08689EEF">
            <w:pPr>
              <w:spacing w:line="240" w:lineRule="auto"/>
              <w:ind w:left="0" w:leftChars="0" w:firstLine="0" w:firstLineChars="0"/>
              <w:jc w:val="both"/>
              <w:rPr>
                <w:rFonts w:hint="default"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08BE86C3">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260660DA">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170" w:type="dxa"/>
            <w:vAlign w:val="top"/>
          </w:tcPr>
          <w:p w14:paraId="0E55A7AE">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F997B0F">
            <w:pPr>
              <w:ind w:left="0" w:leftChars="0" w:firstLine="0" w:firstLineChars="0"/>
              <w:jc w:val="center"/>
              <w:rPr>
                <w:rFonts w:hint="default" w:ascii="宋体" w:hAnsi="宋体" w:eastAsia="宋体" w:cs="宋体"/>
                <w:sz w:val="21"/>
                <w:szCs w:val="21"/>
                <w:lang w:val="en-US" w:eastAsia="zh-CN"/>
              </w:rPr>
            </w:pPr>
          </w:p>
        </w:tc>
      </w:tr>
      <w:tr w14:paraId="0408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5" w:hRule="exact"/>
          <w:jc w:val="center"/>
        </w:trPr>
        <w:tc>
          <w:tcPr>
            <w:tcW w:w="698" w:type="dxa"/>
            <w:vAlign w:val="center"/>
          </w:tcPr>
          <w:p w14:paraId="0CC87108">
            <w:pPr>
              <w:spacing w:line="240" w:lineRule="auto"/>
              <w:ind w:firstLine="0" w:firstLineChars="0"/>
              <w:jc w:val="center"/>
              <w:rPr>
                <w:rFonts w:hint="eastAsia" w:ascii="宋体" w:hAnsi="宋体" w:eastAsia="宋体" w:cs="宋体"/>
                <w:bCs/>
                <w:sz w:val="21"/>
                <w:szCs w:val="21"/>
                <w:highlight w:val="none"/>
                <w:vertAlign w:val="baseline"/>
                <w:lang w:val="en-US" w:eastAsia="zh-CN"/>
              </w:rPr>
            </w:pPr>
            <w:r>
              <w:rPr>
                <w:rFonts w:hint="eastAsia" w:ascii="宋体" w:hAnsi="宋体" w:eastAsia="宋体" w:cs="宋体"/>
                <w:sz w:val="21"/>
                <w:szCs w:val="21"/>
                <w:highlight w:val="none"/>
              </w:rPr>
              <w:t>2</w:t>
            </w:r>
          </w:p>
        </w:tc>
        <w:tc>
          <w:tcPr>
            <w:tcW w:w="645" w:type="dxa"/>
            <w:shd w:val="clear" w:color="auto" w:fill="auto"/>
            <w:vAlign w:val="center"/>
          </w:tcPr>
          <w:p w14:paraId="4D70CDF9">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值班主任及各类调度</w:t>
            </w:r>
          </w:p>
        </w:tc>
        <w:tc>
          <w:tcPr>
            <w:tcW w:w="2278" w:type="dxa"/>
            <w:vAlign w:val="top"/>
          </w:tcPr>
          <w:p w14:paraId="795CBDD8">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497581F">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4B7AE8EA">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20</w:t>
            </w:r>
          </w:p>
        </w:tc>
        <w:tc>
          <w:tcPr>
            <w:tcW w:w="1170" w:type="dxa"/>
            <w:vAlign w:val="top"/>
          </w:tcPr>
          <w:p w14:paraId="2E31FC06">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3516234B">
            <w:pPr>
              <w:ind w:left="0" w:leftChars="0" w:firstLine="0" w:firstLineChars="0"/>
              <w:jc w:val="center"/>
              <w:rPr>
                <w:rFonts w:hint="default" w:ascii="宋体" w:hAnsi="宋体" w:eastAsia="宋体" w:cs="宋体"/>
                <w:sz w:val="21"/>
                <w:szCs w:val="21"/>
                <w:lang w:val="en-US" w:eastAsia="zh-CN"/>
              </w:rPr>
            </w:pPr>
          </w:p>
        </w:tc>
      </w:tr>
      <w:tr w14:paraId="2A2D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exact"/>
          <w:jc w:val="center"/>
        </w:trPr>
        <w:tc>
          <w:tcPr>
            <w:tcW w:w="698" w:type="dxa"/>
            <w:vAlign w:val="center"/>
          </w:tcPr>
          <w:p w14:paraId="7136DD53">
            <w:pPr>
              <w:spacing w:line="240" w:lineRule="auto"/>
              <w:ind w:firstLine="0" w:firstLineChars="0"/>
              <w:jc w:val="center"/>
              <w:rPr>
                <w:rFonts w:hint="eastAsia" w:ascii="宋体" w:hAnsi="宋体" w:eastAsia="宋体" w:cs="宋体"/>
                <w:bCs/>
                <w:sz w:val="21"/>
                <w:szCs w:val="21"/>
                <w:highlight w:val="none"/>
                <w:vertAlign w:val="baseline"/>
                <w:lang w:val="en-US" w:eastAsia="zh-CN"/>
              </w:rPr>
            </w:pPr>
            <w:r>
              <w:rPr>
                <w:rFonts w:hint="eastAsia" w:ascii="宋体" w:hAnsi="宋体" w:eastAsia="宋体" w:cs="宋体"/>
                <w:sz w:val="21"/>
                <w:szCs w:val="21"/>
                <w:highlight w:val="none"/>
              </w:rPr>
              <w:t>3</w:t>
            </w:r>
          </w:p>
        </w:tc>
        <w:tc>
          <w:tcPr>
            <w:tcW w:w="645" w:type="dxa"/>
            <w:shd w:val="clear" w:color="auto" w:fill="auto"/>
            <w:vAlign w:val="center"/>
          </w:tcPr>
          <w:p w14:paraId="06F0E7B0">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风水电维护工</w:t>
            </w:r>
          </w:p>
        </w:tc>
        <w:tc>
          <w:tcPr>
            <w:tcW w:w="2278" w:type="dxa"/>
            <w:vAlign w:val="top"/>
          </w:tcPr>
          <w:p w14:paraId="0E05E5D8">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3AB5BA0">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2D37C0BC">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7</w:t>
            </w:r>
          </w:p>
        </w:tc>
        <w:tc>
          <w:tcPr>
            <w:tcW w:w="1170" w:type="dxa"/>
            <w:vAlign w:val="top"/>
          </w:tcPr>
          <w:p w14:paraId="003D68F0">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8469CA9">
            <w:pPr>
              <w:ind w:left="0" w:leftChars="0" w:firstLine="0" w:firstLineChars="0"/>
              <w:jc w:val="center"/>
              <w:rPr>
                <w:rFonts w:hint="default" w:ascii="宋体" w:hAnsi="宋体" w:cs="宋体"/>
                <w:sz w:val="21"/>
                <w:szCs w:val="21"/>
                <w:lang w:val="en-US" w:eastAsia="zh-CN"/>
              </w:rPr>
            </w:pPr>
          </w:p>
        </w:tc>
      </w:tr>
      <w:tr w14:paraId="2FD8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exact"/>
          <w:jc w:val="center"/>
        </w:trPr>
        <w:tc>
          <w:tcPr>
            <w:tcW w:w="698" w:type="dxa"/>
            <w:vAlign w:val="center"/>
          </w:tcPr>
          <w:p w14:paraId="7AED9A49">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4</w:t>
            </w:r>
          </w:p>
        </w:tc>
        <w:tc>
          <w:tcPr>
            <w:tcW w:w="645" w:type="dxa"/>
            <w:shd w:val="clear" w:color="auto" w:fill="auto"/>
            <w:vAlign w:val="center"/>
          </w:tcPr>
          <w:p w14:paraId="791978D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机电水电清算工</w:t>
            </w:r>
          </w:p>
        </w:tc>
        <w:tc>
          <w:tcPr>
            <w:tcW w:w="2278" w:type="dxa"/>
            <w:vAlign w:val="top"/>
          </w:tcPr>
          <w:p w14:paraId="0D77AE43">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49A02B7C">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510C8C73">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170" w:type="dxa"/>
            <w:vAlign w:val="top"/>
          </w:tcPr>
          <w:p w14:paraId="2D5957E3">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3F08537F">
            <w:pPr>
              <w:ind w:left="0" w:leftChars="0" w:firstLine="0" w:firstLineChars="0"/>
              <w:jc w:val="center"/>
              <w:rPr>
                <w:rFonts w:hint="default" w:ascii="宋体" w:hAnsi="宋体" w:eastAsia="宋体" w:cs="宋体"/>
                <w:sz w:val="21"/>
                <w:szCs w:val="21"/>
                <w:lang w:val="en-US" w:eastAsia="zh-CN"/>
              </w:rPr>
            </w:pPr>
          </w:p>
        </w:tc>
      </w:tr>
      <w:tr w14:paraId="25DE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exact"/>
          <w:jc w:val="center"/>
        </w:trPr>
        <w:tc>
          <w:tcPr>
            <w:tcW w:w="698" w:type="dxa"/>
            <w:vAlign w:val="center"/>
          </w:tcPr>
          <w:p w14:paraId="166F9634">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5</w:t>
            </w:r>
          </w:p>
        </w:tc>
        <w:tc>
          <w:tcPr>
            <w:tcW w:w="645" w:type="dxa"/>
            <w:shd w:val="clear" w:color="auto" w:fill="auto"/>
            <w:vAlign w:val="center"/>
          </w:tcPr>
          <w:p w14:paraId="0DCC0EEE">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变电维护工</w:t>
            </w:r>
          </w:p>
        </w:tc>
        <w:tc>
          <w:tcPr>
            <w:tcW w:w="2278" w:type="dxa"/>
            <w:vAlign w:val="top"/>
          </w:tcPr>
          <w:p w14:paraId="3369D14E">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4A6152F">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02DAE0D5">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w:t>
            </w:r>
          </w:p>
        </w:tc>
        <w:tc>
          <w:tcPr>
            <w:tcW w:w="1170" w:type="dxa"/>
            <w:vAlign w:val="top"/>
          </w:tcPr>
          <w:p w14:paraId="22C334DC">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5354E114">
            <w:pPr>
              <w:ind w:left="0" w:leftChars="0" w:firstLine="0" w:firstLineChars="0"/>
              <w:jc w:val="center"/>
              <w:rPr>
                <w:rFonts w:hint="default" w:ascii="宋体" w:hAnsi="宋体" w:eastAsia="宋体" w:cs="宋体"/>
                <w:sz w:val="21"/>
                <w:szCs w:val="21"/>
                <w:lang w:val="en-US" w:eastAsia="zh-CN"/>
              </w:rPr>
            </w:pPr>
          </w:p>
        </w:tc>
      </w:tr>
      <w:tr w14:paraId="4200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exact"/>
          <w:jc w:val="center"/>
        </w:trPr>
        <w:tc>
          <w:tcPr>
            <w:tcW w:w="698" w:type="dxa"/>
            <w:vAlign w:val="center"/>
          </w:tcPr>
          <w:p w14:paraId="03163DBC">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6</w:t>
            </w:r>
          </w:p>
        </w:tc>
        <w:tc>
          <w:tcPr>
            <w:tcW w:w="645" w:type="dxa"/>
            <w:shd w:val="clear" w:color="auto" w:fill="auto"/>
            <w:vAlign w:val="center"/>
          </w:tcPr>
          <w:p w14:paraId="658AC05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接触网维护工</w:t>
            </w:r>
          </w:p>
        </w:tc>
        <w:tc>
          <w:tcPr>
            <w:tcW w:w="2278" w:type="dxa"/>
            <w:vAlign w:val="top"/>
          </w:tcPr>
          <w:p w14:paraId="39D7320D">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5034E6CF">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60FE0302">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32</w:t>
            </w:r>
          </w:p>
        </w:tc>
        <w:tc>
          <w:tcPr>
            <w:tcW w:w="1170" w:type="dxa"/>
            <w:vAlign w:val="top"/>
          </w:tcPr>
          <w:p w14:paraId="2E3290BB">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5CBFC326">
            <w:pPr>
              <w:ind w:left="0" w:leftChars="0" w:firstLine="0" w:firstLineChars="0"/>
              <w:jc w:val="center"/>
              <w:rPr>
                <w:rFonts w:hint="default" w:ascii="宋体" w:hAnsi="宋体" w:eastAsia="宋体" w:cs="宋体"/>
                <w:sz w:val="21"/>
                <w:szCs w:val="21"/>
                <w:lang w:val="en-US" w:eastAsia="zh-CN"/>
              </w:rPr>
            </w:pPr>
          </w:p>
        </w:tc>
      </w:tr>
      <w:tr w14:paraId="3804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exact"/>
          <w:jc w:val="center"/>
        </w:trPr>
        <w:tc>
          <w:tcPr>
            <w:tcW w:w="698" w:type="dxa"/>
            <w:vAlign w:val="center"/>
          </w:tcPr>
          <w:p w14:paraId="572DE9C4">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7</w:t>
            </w:r>
          </w:p>
        </w:tc>
        <w:tc>
          <w:tcPr>
            <w:tcW w:w="645" w:type="dxa"/>
            <w:shd w:val="clear" w:color="auto" w:fill="auto"/>
            <w:vAlign w:val="center"/>
          </w:tcPr>
          <w:p w14:paraId="2B72B560">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土建巡检工</w:t>
            </w:r>
          </w:p>
        </w:tc>
        <w:tc>
          <w:tcPr>
            <w:tcW w:w="2278" w:type="dxa"/>
            <w:vAlign w:val="top"/>
          </w:tcPr>
          <w:p w14:paraId="53BA1071">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23EA6282">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0DE5CD50">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p>
        </w:tc>
        <w:tc>
          <w:tcPr>
            <w:tcW w:w="1170" w:type="dxa"/>
            <w:vAlign w:val="top"/>
          </w:tcPr>
          <w:p w14:paraId="5D3F8A98">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39765BE5">
            <w:pPr>
              <w:ind w:left="0" w:leftChars="0" w:firstLine="0" w:firstLineChars="0"/>
              <w:jc w:val="center"/>
              <w:rPr>
                <w:rFonts w:hint="default" w:ascii="宋体" w:hAnsi="宋体" w:eastAsia="宋体" w:cs="宋体"/>
                <w:sz w:val="21"/>
                <w:szCs w:val="21"/>
                <w:lang w:val="en-US" w:eastAsia="zh-CN"/>
              </w:rPr>
            </w:pPr>
          </w:p>
        </w:tc>
      </w:tr>
      <w:tr w14:paraId="66C3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exact"/>
          <w:jc w:val="center"/>
        </w:trPr>
        <w:tc>
          <w:tcPr>
            <w:tcW w:w="698" w:type="dxa"/>
            <w:vAlign w:val="center"/>
          </w:tcPr>
          <w:p w14:paraId="79C953E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8</w:t>
            </w:r>
          </w:p>
        </w:tc>
        <w:tc>
          <w:tcPr>
            <w:tcW w:w="645" w:type="dxa"/>
            <w:shd w:val="clear" w:color="auto" w:fill="auto"/>
            <w:vAlign w:val="center"/>
          </w:tcPr>
          <w:p w14:paraId="22CE2AFA">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轨道巡检工</w:t>
            </w:r>
          </w:p>
        </w:tc>
        <w:tc>
          <w:tcPr>
            <w:tcW w:w="2278" w:type="dxa"/>
            <w:vAlign w:val="top"/>
          </w:tcPr>
          <w:p w14:paraId="679C25D6">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3086B4A8">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1469D0C8">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w:t>
            </w:r>
          </w:p>
        </w:tc>
        <w:tc>
          <w:tcPr>
            <w:tcW w:w="1170" w:type="dxa"/>
            <w:vAlign w:val="top"/>
          </w:tcPr>
          <w:p w14:paraId="2889A7EB">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43D1D49">
            <w:pPr>
              <w:ind w:left="0" w:leftChars="0" w:firstLine="0" w:firstLineChars="0"/>
              <w:jc w:val="center"/>
              <w:rPr>
                <w:rFonts w:hint="default" w:ascii="宋体" w:hAnsi="宋体" w:eastAsia="宋体" w:cs="宋体"/>
                <w:sz w:val="21"/>
                <w:szCs w:val="21"/>
                <w:lang w:val="en-US" w:eastAsia="zh-CN"/>
              </w:rPr>
            </w:pPr>
          </w:p>
        </w:tc>
      </w:tr>
      <w:tr w14:paraId="3632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exact"/>
          <w:jc w:val="center"/>
        </w:trPr>
        <w:tc>
          <w:tcPr>
            <w:tcW w:w="698" w:type="dxa"/>
            <w:vAlign w:val="center"/>
          </w:tcPr>
          <w:p w14:paraId="4D75A904">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9</w:t>
            </w:r>
          </w:p>
        </w:tc>
        <w:tc>
          <w:tcPr>
            <w:tcW w:w="645" w:type="dxa"/>
            <w:shd w:val="clear" w:color="auto" w:fill="auto"/>
            <w:vAlign w:val="center"/>
          </w:tcPr>
          <w:p w14:paraId="5651D80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综合维护工</w:t>
            </w:r>
          </w:p>
        </w:tc>
        <w:tc>
          <w:tcPr>
            <w:tcW w:w="2278" w:type="dxa"/>
            <w:vAlign w:val="top"/>
          </w:tcPr>
          <w:p w14:paraId="5D2A0642">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19FEA31B">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200A1945">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170" w:type="dxa"/>
            <w:vAlign w:val="top"/>
          </w:tcPr>
          <w:p w14:paraId="04E2780A">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520A6407">
            <w:pPr>
              <w:ind w:left="0" w:leftChars="0" w:firstLine="0" w:firstLineChars="0"/>
              <w:jc w:val="center"/>
              <w:rPr>
                <w:rFonts w:hint="default" w:ascii="宋体" w:hAnsi="宋体" w:eastAsia="宋体" w:cs="宋体"/>
                <w:sz w:val="21"/>
                <w:szCs w:val="21"/>
                <w:lang w:val="en-US" w:eastAsia="zh-CN"/>
              </w:rPr>
            </w:pPr>
          </w:p>
        </w:tc>
      </w:tr>
      <w:tr w14:paraId="102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exact"/>
          <w:jc w:val="center"/>
        </w:trPr>
        <w:tc>
          <w:tcPr>
            <w:tcW w:w="698" w:type="dxa"/>
            <w:vAlign w:val="center"/>
          </w:tcPr>
          <w:p w14:paraId="4159590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10</w:t>
            </w:r>
          </w:p>
        </w:tc>
        <w:tc>
          <w:tcPr>
            <w:tcW w:w="645" w:type="dxa"/>
            <w:shd w:val="clear" w:color="auto" w:fill="auto"/>
            <w:vAlign w:val="center"/>
          </w:tcPr>
          <w:p w14:paraId="77FB54E0">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工程车维修驾驶</w:t>
            </w:r>
          </w:p>
        </w:tc>
        <w:tc>
          <w:tcPr>
            <w:tcW w:w="2278" w:type="dxa"/>
            <w:vAlign w:val="top"/>
          </w:tcPr>
          <w:p w14:paraId="60288F03">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1A94C883">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w:t>
            </w:r>
            <w:r>
              <w:rPr>
                <w:rFonts w:hint="eastAsia" w:ascii="宋体" w:hAnsi="宋体" w:cs="宋体"/>
                <w:spacing w:val="-3"/>
                <w:sz w:val="18"/>
                <w:szCs w:val="18"/>
                <w:lang w:val="en-US" w:eastAsia="zh-CN"/>
              </w:rPr>
              <w:t>眼科、</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503965E2">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14</w:t>
            </w:r>
          </w:p>
        </w:tc>
        <w:tc>
          <w:tcPr>
            <w:tcW w:w="1170" w:type="dxa"/>
            <w:vAlign w:val="top"/>
          </w:tcPr>
          <w:p w14:paraId="03FA78C5">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291DD559">
            <w:pPr>
              <w:ind w:left="0" w:leftChars="0" w:firstLine="0" w:firstLineChars="0"/>
              <w:jc w:val="center"/>
              <w:rPr>
                <w:rFonts w:hint="default" w:ascii="宋体" w:hAnsi="宋体" w:eastAsia="宋体" w:cs="宋体"/>
                <w:sz w:val="21"/>
                <w:szCs w:val="21"/>
                <w:lang w:val="en-US" w:eastAsia="zh-CN"/>
              </w:rPr>
            </w:pPr>
          </w:p>
        </w:tc>
      </w:tr>
      <w:tr w14:paraId="0BC7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0" w:hRule="exact"/>
          <w:jc w:val="center"/>
        </w:trPr>
        <w:tc>
          <w:tcPr>
            <w:tcW w:w="698" w:type="dxa"/>
            <w:vAlign w:val="center"/>
          </w:tcPr>
          <w:p w14:paraId="1599F5AF">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11</w:t>
            </w:r>
          </w:p>
        </w:tc>
        <w:tc>
          <w:tcPr>
            <w:tcW w:w="645" w:type="dxa"/>
            <w:shd w:val="clear" w:color="auto" w:fill="auto"/>
            <w:vAlign w:val="center"/>
          </w:tcPr>
          <w:p w14:paraId="15E77FFC">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车辆维修工</w:t>
            </w:r>
          </w:p>
        </w:tc>
        <w:tc>
          <w:tcPr>
            <w:tcW w:w="2278" w:type="dxa"/>
            <w:vAlign w:val="top"/>
          </w:tcPr>
          <w:p w14:paraId="292F2AE9">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1F7110D9">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45F4F398">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17</w:t>
            </w:r>
          </w:p>
        </w:tc>
        <w:tc>
          <w:tcPr>
            <w:tcW w:w="1170" w:type="dxa"/>
            <w:vAlign w:val="top"/>
          </w:tcPr>
          <w:p w14:paraId="7AFE2162">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0B44519">
            <w:pPr>
              <w:ind w:left="0" w:leftChars="0" w:firstLine="0" w:firstLineChars="0"/>
              <w:jc w:val="center"/>
              <w:rPr>
                <w:rFonts w:hint="default" w:ascii="宋体" w:hAnsi="宋体" w:eastAsia="宋体" w:cs="宋体"/>
                <w:sz w:val="21"/>
                <w:szCs w:val="21"/>
                <w:lang w:val="en-US" w:eastAsia="zh-CN"/>
              </w:rPr>
            </w:pPr>
          </w:p>
        </w:tc>
      </w:tr>
      <w:tr w14:paraId="7062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exact"/>
          <w:jc w:val="center"/>
        </w:trPr>
        <w:tc>
          <w:tcPr>
            <w:tcW w:w="698" w:type="dxa"/>
            <w:vAlign w:val="center"/>
          </w:tcPr>
          <w:p w14:paraId="56BAA13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12</w:t>
            </w:r>
          </w:p>
        </w:tc>
        <w:tc>
          <w:tcPr>
            <w:tcW w:w="645" w:type="dxa"/>
            <w:shd w:val="clear" w:color="auto" w:fill="auto"/>
            <w:vAlign w:val="center"/>
          </w:tcPr>
          <w:p w14:paraId="03AE641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设备操作维修工</w:t>
            </w:r>
          </w:p>
        </w:tc>
        <w:tc>
          <w:tcPr>
            <w:tcW w:w="2278" w:type="dxa"/>
            <w:vAlign w:val="top"/>
          </w:tcPr>
          <w:p w14:paraId="279ED24C">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0CAF4A00">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7A6B3C6A">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w:t>
            </w:r>
          </w:p>
        </w:tc>
        <w:tc>
          <w:tcPr>
            <w:tcW w:w="1170" w:type="dxa"/>
            <w:vAlign w:val="top"/>
          </w:tcPr>
          <w:p w14:paraId="5E760C9C">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25D8529F">
            <w:pPr>
              <w:ind w:left="0" w:leftChars="0" w:firstLine="0" w:firstLineChars="0"/>
              <w:jc w:val="center"/>
              <w:rPr>
                <w:rFonts w:hint="default" w:ascii="宋体" w:hAnsi="宋体" w:eastAsia="宋体" w:cs="宋体"/>
                <w:sz w:val="21"/>
                <w:szCs w:val="21"/>
                <w:lang w:val="en-US" w:eastAsia="zh-CN"/>
              </w:rPr>
            </w:pPr>
          </w:p>
        </w:tc>
      </w:tr>
      <w:tr w14:paraId="305F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exact"/>
          <w:jc w:val="center"/>
        </w:trPr>
        <w:tc>
          <w:tcPr>
            <w:tcW w:w="698" w:type="dxa"/>
            <w:vAlign w:val="center"/>
          </w:tcPr>
          <w:p w14:paraId="2B1AB011">
            <w:pPr>
              <w:spacing w:line="240" w:lineRule="auto"/>
              <w:ind w:firstLine="0" w:firstLineChars="0"/>
              <w:jc w:val="center"/>
              <w:rPr>
                <w:rFonts w:hint="eastAsia" w:ascii="宋体" w:hAnsi="宋体" w:eastAsia="宋体" w:cs="宋体"/>
                <w:bCs/>
                <w:szCs w:val="32"/>
                <w:highlight w:val="none"/>
                <w:vertAlign w:val="baseline"/>
                <w:lang w:val="en-US" w:eastAsia="zh-CN"/>
              </w:rPr>
            </w:pPr>
            <w:r>
              <w:rPr>
                <w:rFonts w:hint="eastAsia" w:ascii="宋体" w:hAnsi="宋体" w:eastAsia="宋体" w:cs="宋体"/>
                <w:sz w:val="21"/>
                <w:szCs w:val="21"/>
                <w:highlight w:val="none"/>
              </w:rPr>
              <w:t>13</w:t>
            </w:r>
          </w:p>
        </w:tc>
        <w:tc>
          <w:tcPr>
            <w:tcW w:w="645" w:type="dxa"/>
            <w:shd w:val="clear" w:color="auto" w:fill="auto"/>
            <w:vAlign w:val="center"/>
          </w:tcPr>
          <w:p w14:paraId="24800BDF">
            <w:pPr>
              <w:spacing w:line="240" w:lineRule="auto"/>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电客车司机</w:t>
            </w:r>
          </w:p>
        </w:tc>
        <w:tc>
          <w:tcPr>
            <w:tcW w:w="2278" w:type="dxa"/>
            <w:vAlign w:val="top"/>
          </w:tcPr>
          <w:p w14:paraId="6971CF90">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、心脏彩超。</w:t>
            </w:r>
          </w:p>
        </w:tc>
        <w:tc>
          <w:tcPr>
            <w:tcW w:w="2582" w:type="dxa"/>
            <w:vAlign w:val="top"/>
          </w:tcPr>
          <w:p w14:paraId="04126B85">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eastAsia="宋体" w:cs="宋体"/>
                <w:spacing w:val="-6"/>
                <w:sz w:val="18"/>
                <w:szCs w:val="18"/>
              </w:rPr>
              <w:t>男性肿瘤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肝胆胰脾双肾彩超、前列腺彩超、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p>
        </w:tc>
        <w:tc>
          <w:tcPr>
            <w:tcW w:w="705" w:type="dxa"/>
            <w:shd w:val="clear" w:color="auto" w:fill="auto"/>
            <w:vAlign w:val="center"/>
          </w:tcPr>
          <w:p w14:paraId="5306765B">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43</w:t>
            </w:r>
          </w:p>
        </w:tc>
        <w:tc>
          <w:tcPr>
            <w:tcW w:w="1170" w:type="dxa"/>
            <w:vAlign w:val="top"/>
          </w:tcPr>
          <w:p w14:paraId="4B03BC67">
            <w:pPr>
              <w:ind w:left="0" w:leftChars="0" w:firstLine="0" w:firstLineChars="0"/>
              <w:jc w:val="center"/>
              <w:rPr>
                <w:rFonts w:hint="default" w:ascii="宋体" w:hAnsi="宋体" w:eastAsia="宋体" w:cs="宋体"/>
                <w:sz w:val="21"/>
                <w:szCs w:val="21"/>
                <w:lang w:val="en-US" w:eastAsia="zh-CN"/>
              </w:rPr>
            </w:pPr>
          </w:p>
        </w:tc>
        <w:tc>
          <w:tcPr>
            <w:tcW w:w="1208" w:type="dxa"/>
            <w:vAlign w:val="top"/>
          </w:tcPr>
          <w:p w14:paraId="15E38B20">
            <w:pPr>
              <w:ind w:left="0" w:leftChars="0" w:firstLine="0" w:firstLineChars="0"/>
              <w:jc w:val="center"/>
              <w:rPr>
                <w:rFonts w:hint="default" w:ascii="宋体" w:hAnsi="宋体" w:eastAsia="宋体" w:cs="宋体"/>
                <w:sz w:val="21"/>
                <w:szCs w:val="21"/>
                <w:lang w:val="en-US" w:eastAsia="zh-CN"/>
              </w:rPr>
            </w:pPr>
          </w:p>
        </w:tc>
      </w:tr>
      <w:tr w14:paraId="7C80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6203" w:type="dxa"/>
            <w:gridSpan w:val="4"/>
            <w:vAlign w:val="center"/>
          </w:tcPr>
          <w:p w14:paraId="1D956FD7">
            <w:pPr>
              <w:spacing w:line="240" w:lineRule="auto"/>
              <w:ind w:firstLine="0" w:firstLineChars="0"/>
              <w:jc w:val="center"/>
              <w:rPr>
                <w:rFonts w:hint="eastAsia" w:ascii="宋体" w:hAnsi="宋体" w:eastAsia="宋体" w:cs="宋体"/>
                <w:sz w:val="18"/>
                <w:szCs w:val="18"/>
              </w:rPr>
            </w:pPr>
            <w:r>
              <w:rPr>
                <w:rFonts w:hint="eastAsia" w:ascii="宋体" w:hAnsi="宋体" w:eastAsia="宋体" w:cs="宋体"/>
                <w:b/>
                <w:bCs/>
                <w:sz w:val="21"/>
                <w:szCs w:val="21"/>
                <w:highlight w:val="none"/>
                <w:lang w:val="en-US" w:eastAsia="zh-CN"/>
              </w:rPr>
              <w:t>合计：</w:t>
            </w:r>
          </w:p>
        </w:tc>
        <w:tc>
          <w:tcPr>
            <w:tcW w:w="3083" w:type="dxa"/>
            <w:gridSpan w:val="3"/>
            <w:vAlign w:val="center"/>
          </w:tcPr>
          <w:p w14:paraId="34FABC59">
            <w:pPr>
              <w:ind w:left="0" w:leftChars="0" w:firstLine="0" w:firstLineChars="0"/>
              <w:jc w:val="center"/>
              <w:rPr>
                <w:rFonts w:hint="default" w:ascii="宋体" w:hAnsi="宋体" w:eastAsia="宋体" w:cs="宋体"/>
                <w:sz w:val="21"/>
                <w:szCs w:val="21"/>
                <w:lang w:val="en-US" w:eastAsia="zh-CN"/>
              </w:rPr>
            </w:pPr>
          </w:p>
        </w:tc>
      </w:tr>
    </w:tbl>
    <w:p w14:paraId="358D737C">
      <w:pPr>
        <w:pStyle w:val="45"/>
        <w:ind w:left="0" w:leftChars="0" w:firstLine="0" w:firstLineChars="0"/>
        <w:rPr>
          <w:rFonts w:hint="eastAsia" w:ascii="宋体" w:hAnsi="宋体" w:eastAsia="宋体" w:cs="宋体"/>
        </w:rPr>
      </w:pPr>
    </w:p>
    <w:p w14:paraId="7F63A782">
      <w:pPr>
        <w:tabs>
          <w:tab w:val="left" w:pos="8364"/>
        </w:tabs>
        <w:snapToGrid w:val="0"/>
        <w:ind w:right="-58"/>
        <w:rPr>
          <w:b/>
          <w:bCs/>
          <w:szCs w:val="21"/>
        </w:rPr>
      </w:pPr>
    </w:p>
    <w:p w14:paraId="1219165B">
      <w:pPr>
        <w:tabs>
          <w:tab w:val="left" w:pos="8364"/>
        </w:tabs>
        <w:snapToGrid w:val="0"/>
        <w:ind w:right="-58"/>
        <w:rPr>
          <w:b/>
          <w:bCs/>
          <w:szCs w:val="21"/>
        </w:rPr>
      </w:pPr>
    </w:p>
    <w:p w14:paraId="35B54DA6">
      <w:pPr>
        <w:tabs>
          <w:tab w:val="left" w:pos="8364"/>
        </w:tabs>
        <w:snapToGrid w:val="0"/>
        <w:ind w:right="-58"/>
        <w:rPr>
          <w:b/>
          <w:bCs/>
          <w:szCs w:val="21"/>
        </w:rPr>
      </w:pPr>
    </w:p>
    <w:p w14:paraId="09ACC1B8">
      <w:pPr>
        <w:tabs>
          <w:tab w:val="left" w:pos="8364"/>
        </w:tabs>
        <w:snapToGrid w:val="0"/>
        <w:ind w:right="-58"/>
        <w:rPr>
          <w:b/>
          <w:bCs/>
          <w:szCs w:val="21"/>
        </w:rPr>
      </w:pPr>
    </w:p>
    <w:p w14:paraId="12461CBA">
      <w:pPr>
        <w:tabs>
          <w:tab w:val="left" w:pos="8364"/>
        </w:tabs>
        <w:snapToGrid w:val="0"/>
        <w:ind w:right="-58"/>
        <w:rPr>
          <w:b/>
          <w:bCs/>
          <w:szCs w:val="21"/>
        </w:rPr>
      </w:pPr>
    </w:p>
    <w:p w14:paraId="4C8804E7">
      <w:pPr>
        <w:tabs>
          <w:tab w:val="left" w:pos="8364"/>
        </w:tabs>
        <w:snapToGrid w:val="0"/>
        <w:ind w:right="-58"/>
        <w:rPr>
          <w:b/>
          <w:bCs/>
          <w:szCs w:val="21"/>
        </w:rPr>
      </w:pPr>
    </w:p>
    <w:p w14:paraId="2E03CA25">
      <w:pPr>
        <w:tabs>
          <w:tab w:val="left" w:pos="8364"/>
        </w:tabs>
        <w:snapToGrid w:val="0"/>
        <w:ind w:right="-58"/>
        <w:rPr>
          <w:b/>
          <w:bCs/>
          <w:szCs w:val="21"/>
        </w:rPr>
      </w:pPr>
    </w:p>
    <w:p w14:paraId="5EA0485B">
      <w:pPr>
        <w:tabs>
          <w:tab w:val="left" w:pos="8364"/>
        </w:tabs>
        <w:snapToGrid w:val="0"/>
        <w:ind w:right="-58"/>
        <w:rPr>
          <w:b/>
          <w:bCs/>
          <w:szCs w:val="21"/>
        </w:rPr>
      </w:pPr>
    </w:p>
    <w:p w14:paraId="6B085185">
      <w:pPr>
        <w:tabs>
          <w:tab w:val="left" w:pos="8364"/>
        </w:tabs>
        <w:snapToGrid w:val="0"/>
        <w:ind w:right="-58"/>
        <w:rPr>
          <w:b/>
          <w:bCs/>
          <w:szCs w:val="21"/>
        </w:rPr>
      </w:pPr>
    </w:p>
    <w:p w14:paraId="5287EC2D">
      <w:pPr>
        <w:tabs>
          <w:tab w:val="left" w:pos="8364"/>
        </w:tabs>
        <w:snapToGrid w:val="0"/>
        <w:ind w:right="-58"/>
        <w:rPr>
          <w:b/>
          <w:bCs/>
          <w:szCs w:val="21"/>
        </w:rPr>
      </w:pPr>
    </w:p>
    <w:p w14:paraId="7C1DF99B">
      <w:pPr>
        <w:tabs>
          <w:tab w:val="left" w:pos="8364"/>
        </w:tabs>
        <w:snapToGrid w:val="0"/>
        <w:ind w:right="-58"/>
        <w:rPr>
          <w:b/>
          <w:bCs/>
          <w:szCs w:val="21"/>
        </w:rPr>
      </w:pPr>
    </w:p>
    <w:p w14:paraId="255A55A7">
      <w:pPr>
        <w:tabs>
          <w:tab w:val="left" w:pos="8364"/>
        </w:tabs>
        <w:snapToGrid w:val="0"/>
        <w:ind w:right="-58"/>
        <w:rPr>
          <w:b/>
          <w:bCs/>
          <w:szCs w:val="21"/>
        </w:rPr>
      </w:pPr>
    </w:p>
    <w:p w14:paraId="20F7FA61">
      <w:pPr>
        <w:tabs>
          <w:tab w:val="left" w:pos="8364"/>
        </w:tabs>
        <w:snapToGrid w:val="0"/>
        <w:ind w:right="-58"/>
        <w:rPr>
          <w:b/>
          <w:bCs/>
          <w:szCs w:val="21"/>
        </w:rPr>
      </w:pPr>
    </w:p>
    <w:p w14:paraId="2C8F54C8">
      <w:pPr>
        <w:tabs>
          <w:tab w:val="left" w:pos="8364"/>
        </w:tabs>
        <w:snapToGrid w:val="0"/>
        <w:ind w:right="-58"/>
        <w:rPr>
          <w:b/>
          <w:bCs/>
          <w:szCs w:val="21"/>
        </w:rPr>
      </w:pPr>
    </w:p>
    <w:p w14:paraId="05AC9021">
      <w:pPr>
        <w:tabs>
          <w:tab w:val="left" w:pos="8364"/>
        </w:tabs>
        <w:snapToGrid w:val="0"/>
        <w:ind w:right="-58"/>
        <w:rPr>
          <w:b/>
          <w:bCs/>
          <w:szCs w:val="21"/>
        </w:rPr>
      </w:pPr>
    </w:p>
    <w:p w14:paraId="0EA0BAC4">
      <w:pPr>
        <w:tabs>
          <w:tab w:val="left" w:pos="8364"/>
        </w:tabs>
        <w:snapToGrid w:val="0"/>
        <w:ind w:right="-58" w:firstLine="240" w:firstLineChars="100"/>
        <w:rPr>
          <w:b/>
          <w:bCs/>
          <w:szCs w:val="21"/>
        </w:rPr>
      </w:pPr>
      <w:r>
        <w:rPr>
          <w:b/>
          <w:bCs/>
          <w:szCs w:val="21"/>
        </w:rPr>
        <w:t>第  页共  页                                          货币单位:（人民币元）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727"/>
        <w:gridCol w:w="2204"/>
        <w:gridCol w:w="2085"/>
        <w:gridCol w:w="705"/>
        <w:gridCol w:w="1290"/>
        <w:gridCol w:w="1290"/>
      </w:tblGrid>
      <w:tr w14:paraId="4452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8939" w:type="dxa"/>
            <w:gridSpan w:val="7"/>
            <w:vAlign w:val="center"/>
          </w:tcPr>
          <w:p w14:paraId="34149EDC">
            <w:pPr>
              <w:pStyle w:val="45"/>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b/>
                <w:bCs w:val="0"/>
                <w:sz w:val="24"/>
                <w:szCs w:val="24"/>
                <w:highlight w:val="none"/>
                <w:vertAlign w:val="baseline"/>
                <w:lang w:val="en-US" w:eastAsia="zh-CN"/>
              </w:rPr>
              <w:t>（四）职业健康体检人员增项费用清单（女性）</w:t>
            </w:r>
          </w:p>
          <w:p w14:paraId="61DC15C9">
            <w:pPr>
              <w:ind w:left="0" w:leftChars="0" w:firstLine="0" w:firstLineChars="0"/>
              <w:jc w:val="center"/>
              <w:rPr>
                <w:rFonts w:hint="eastAsia" w:ascii="宋体" w:hAnsi="宋体" w:eastAsia="宋体" w:cs="宋体"/>
                <w:sz w:val="21"/>
                <w:szCs w:val="21"/>
                <w:lang w:val="en-US" w:eastAsia="zh-CN"/>
              </w:rPr>
            </w:pPr>
          </w:p>
        </w:tc>
      </w:tr>
      <w:tr w14:paraId="6AD9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0" w:type="auto"/>
            <w:vAlign w:val="center"/>
          </w:tcPr>
          <w:p w14:paraId="2FFAFEC0">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序号</w:t>
            </w:r>
          </w:p>
        </w:tc>
        <w:tc>
          <w:tcPr>
            <w:tcW w:w="727" w:type="dxa"/>
            <w:vAlign w:val="center"/>
          </w:tcPr>
          <w:p w14:paraId="3FB78CCE">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岗位</w:t>
            </w:r>
          </w:p>
        </w:tc>
        <w:tc>
          <w:tcPr>
            <w:tcW w:w="4289" w:type="dxa"/>
            <w:gridSpan w:val="2"/>
            <w:vAlign w:val="center"/>
          </w:tcPr>
          <w:p w14:paraId="287D46FB">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项目内容</w:t>
            </w:r>
          </w:p>
        </w:tc>
        <w:tc>
          <w:tcPr>
            <w:tcW w:w="705" w:type="dxa"/>
            <w:vAlign w:val="center"/>
          </w:tcPr>
          <w:p w14:paraId="7AEF1F36">
            <w:pPr>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rPr>
              <w:t>人数</w:t>
            </w:r>
          </w:p>
        </w:tc>
        <w:tc>
          <w:tcPr>
            <w:tcW w:w="1290" w:type="dxa"/>
            <w:vAlign w:val="center"/>
          </w:tcPr>
          <w:p w14:paraId="401918A9">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综合单价（不含税）</w:t>
            </w:r>
          </w:p>
        </w:tc>
        <w:tc>
          <w:tcPr>
            <w:tcW w:w="1290" w:type="dxa"/>
            <w:vAlign w:val="center"/>
          </w:tcPr>
          <w:p w14:paraId="77628405">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总价</w:t>
            </w:r>
          </w:p>
          <w:p w14:paraId="16630D25">
            <w:pPr>
              <w:spacing w:line="240"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（不含税）</w:t>
            </w:r>
          </w:p>
        </w:tc>
      </w:tr>
      <w:tr w14:paraId="3D47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5" w:hRule="exact"/>
          <w:jc w:val="center"/>
        </w:trPr>
        <w:tc>
          <w:tcPr>
            <w:tcW w:w="0" w:type="auto"/>
            <w:vAlign w:val="center"/>
          </w:tcPr>
          <w:p w14:paraId="45E41E36">
            <w:pPr>
              <w:spacing w:line="240" w:lineRule="auto"/>
              <w:ind w:firstLine="0" w:firstLineChars="0"/>
              <w:jc w:val="center"/>
              <w:rPr>
                <w:rFonts w:hint="default" w:ascii="宋体" w:hAnsi="宋体" w:eastAsia="宋体" w:cs="宋体"/>
                <w:bCs/>
                <w:sz w:val="21"/>
                <w:szCs w:val="21"/>
                <w:highlight w:val="none"/>
                <w:vertAlign w:val="baseline"/>
                <w:lang w:val="en-US" w:eastAsia="zh-CN"/>
              </w:rPr>
            </w:pPr>
            <w:r>
              <w:rPr>
                <w:rFonts w:hint="eastAsia" w:ascii="宋体" w:hAnsi="宋体" w:cs="宋体"/>
                <w:bCs/>
                <w:sz w:val="21"/>
                <w:szCs w:val="21"/>
                <w:highlight w:val="none"/>
                <w:vertAlign w:val="baseline"/>
                <w:lang w:val="en-US" w:eastAsia="zh-CN"/>
              </w:rPr>
              <w:t>1</w:t>
            </w:r>
          </w:p>
        </w:tc>
        <w:tc>
          <w:tcPr>
            <w:tcW w:w="727" w:type="dxa"/>
            <w:shd w:val="clear" w:color="auto" w:fill="auto"/>
            <w:vAlign w:val="center"/>
          </w:tcPr>
          <w:p w14:paraId="3B0EEA78">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变电维护工</w:t>
            </w:r>
          </w:p>
        </w:tc>
        <w:tc>
          <w:tcPr>
            <w:tcW w:w="2204" w:type="dxa"/>
            <w:vAlign w:val="top"/>
          </w:tcPr>
          <w:p w14:paraId="12303498">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w:t>
            </w:r>
            <w:r>
              <w:rPr>
                <w:rFonts w:hint="eastAsia" w:ascii="宋体" w:hAnsi="宋体" w:cs="宋体"/>
                <w:spacing w:val="-2"/>
                <w:sz w:val="18"/>
                <w:szCs w:val="18"/>
                <w:lang w:val="en-US" w:eastAsia="zh-CN"/>
              </w:rPr>
              <w:t>心脏</w:t>
            </w:r>
            <w:r>
              <w:rPr>
                <w:rFonts w:hint="eastAsia" w:ascii="宋体" w:hAnsi="宋体" w:eastAsia="宋体" w:cs="宋体"/>
                <w:spacing w:val="-2"/>
                <w:sz w:val="18"/>
                <w:szCs w:val="18"/>
              </w:rPr>
              <w:t>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z w:val="18"/>
                <w:szCs w:val="18"/>
              </w:rPr>
              <w:t xml:space="preserve"> </w:t>
            </w:r>
            <w:r>
              <w:rPr>
                <w:spacing w:val="-3"/>
                <w:sz w:val="18"/>
                <w:szCs w:val="18"/>
              </w:rPr>
              <w:t>检+TCT（已婚</w:t>
            </w:r>
            <w:r>
              <w:rPr>
                <w:rFonts w:hint="eastAsia"/>
                <w:spacing w:val="-3"/>
                <w:sz w:val="18"/>
                <w:szCs w:val="18"/>
                <w:lang w:eastAsia="zh-CN"/>
              </w:rPr>
              <w:t>）。</w:t>
            </w:r>
          </w:p>
        </w:tc>
        <w:tc>
          <w:tcPr>
            <w:tcW w:w="2085" w:type="dxa"/>
            <w:vAlign w:val="top"/>
          </w:tcPr>
          <w:p w14:paraId="3E65FE4E">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w:t>
            </w:r>
            <w:r>
              <w:rPr>
                <w:rFonts w:hint="eastAsia" w:ascii="宋体" w:hAnsi="宋体" w:eastAsia="宋体" w:cs="宋体"/>
                <w:spacing w:val="-8"/>
                <w:sz w:val="18"/>
                <w:szCs w:val="18"/>
              </w:rPr>
              <w:t>腺彩超、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50AECCA0">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290" w:type="dxa"/>
            <w:vAlign w:val="top"/>
          </w:tcPr>
          <w:p w14:paraId="55DEF3FF">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690551CF">
            <w:pPr>
              <w:ind w:left="0" w:leftChars="0" w:firstLine="0" w:firstLineChars="0"/>
              <w:jc w:val="center"/>
              <w:rPr>
                <w:rFonts w:hint="default" w:ascii="宋体" w:hAnsi="宋体" w:eastAsia="宋体" w:cs="宋体"/>
                <w:sz w:val="21"/>
                <w:szCs w:val="21"/>
                <w:lang w:val="en-US" w:eastAsia="zh-CN"/>
              </w:rPr>
            </w:pPr>
          </w:p>
        </w:tc>
      </w:tr>
      <w:tr w14:paraId="1D5D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0" w:hRule="exact"/>
          <w:jc w:val="center"/>
        </w:trPr>
        <w:tc>
          <w:tcPr>
            <w:tcW w:w="0" w:type="auto"/>
            <w:vAlign w:val="center"/>
          </w:tcPr>
          <w:p w14:paraId="1387EB63">
            <w:pPr>
              <w:spacing w:line="240" w:lineRule="auto"/>
              <w:ind w:firstLine="0" w:firstLineChars="0"/>
              <w:jc w:val="center"/>
              <w:rPr>
                <w:rFonts w:hint="default" w:ascii="宋体" w:hAnsi="宋体" w:eastAsia="宋体" w:cs="宋体"/>
                <w:bCs/>
                <w:sz w:val="21"/>
                <w:szCs w:val="21"/>
                <w:highlight w:val="none"/>
                <w:vertAlign w:val="baseline"/>
                <w:lang w:val="en-US" w:eastAsia="zh-CN"/>
              </w:rPr>
            </w:pPr>
            <w:r>
              <w:rPr>
                <w:rFonts w:hint="eastAsia" w:ascii="宋体" w:hAnsi="宋体" w:cs="宋体"/>
                <w:bCs/>
                <w:sz w:val="21"/>
                <w:szCs w:val="21"/>
                <w:highlight w:val="none"/>
                <w:vertAlign w:val="baseline"/>
                <w:lang w:val="en-US" w:eastAsia="zh-CN"/>
              </w:rPr>
              <w:t>2</w:t>
            </w:r>
          </w:p>
        </w:tc>
        <w:tc>
          <w:tcPr>
            <w:tcW w:w="727" w:type="dxa"/>
            <w:shd w:val="clear" w:color="auto" w:fill="auto"/>
            <w:vAlign w:val="center"/>
          </w:tcPr>
          <w:p w14:paraId="1FEC7F66">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车辆维修工</w:t>
            </w:r>
          </w:p>
        </w:tc>
        <w:tc>
          <w:tcPr>
            <w:tcW w:w="2204" w:type="dxa"/>
            <w:vAlign w:val="top"/>
          </w:tcPr>
          <w:p w14:paraId="7BC65FAA">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w:t>
            </w:r>
            <w:r>
              <w:rPr>
                <w:rFonts w:hint="eastAsia" w:ascii="宋体" w:hAnsi="宋体" w:eastAsia="宋体" w:cs="宋体"/>
                <w:spacing w:val="-2"/>
                <w:sz w:val="18"/>
                <w:szCs w:val="18"/>
                <w:lang w:val="en-US" w:eastAsia="zh-CN"/>
              </w:rPr>
              <w:t>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5C7B1B37">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0F4248CE">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290" w:type="dxa"/>
            <w:vAlign w:val="top"/>
          </w:tcPr>
          <w:p w14:paraId="1A83FABF">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1815E358">
            <w:pPr>
              <w:ind w:left="0" w:leftChars="0" w:firstLine="0" w:firstLineChars="0"/>
              <w:jc w:val="center"/>
              <w:rPr>
                <w:rFonts w:hint="default" w:ascii="宋体" w:hAnsi="宋体" w:eastAsia="宋体" w:cs="宋体"/>
                <w:sz w:val="21"/>
                <w:szCs w:val="21"/>
                <w:lang w:val="en-US" w:eastAsia="zh-CN"/>
              </w:rPr>
            </w:pPr>
          </w:p>
        </w:tc>
      </w:tr>
      <w:tr w14:paraId="3AF3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exact"/>
          <w:jc w:val="center"/>
        </w:trPr>
        <w:tc>
          <w:tcPr>
            <w:tcW w:w="0" w:type="auto"/>
            <w:vAlign w:val="center"/>
          </w:tcPr>
          <w:p w14:paraId="2A8D6BFF">
            <w:pPr>
              <w:spacing w:line="240" w:lineRule="auto"/>
              <w:ind w:firstLine="0" w:firstLineChars="0"/>
              <w:jc w:val="center"/>
              <w:rPr>
                <w:rFonts w:hint="default" w:ascii="宋体" w:hAnsi="宋体" w:eastAsia="宋体" w:cs="宋体"/>
                <w:bCs/>
                <w:sz w:val="21"/>
                <w:szCs w:val="21"/>
                <w:highlight w:val="none"/>
                <w:vertAlign w:val="baseline"/>
                <w:lang w:val="en-US" w:eastAsia="zh-CN"/>
              </w:rPr>
            </w:pPr>
            <w:r>
              <w:rPr>
                <w:rFonts w:hint="eastAsia" w:ascii="宋体" w:hAnsi="宋体" w:cs="宋体"/>
                <w:bCs/>
                <w:sz w:val="21"/>
                <w:szCs w:val="21"/>
                <w:highlight w:val="none"/>
                <w:vertAlign w:val="baseline"/>
                <w:lang w:val="en-US" w:eastAsia="zh-CN"/>
              </w:rPr>
              <w:t>3</w:t>
            </w:r>
          </w:p>
        </w:tc>
        <w:tc>
          <w:tcPr>
            <w:tcW w:w="727" w:type="dxa"/>
            <w:shd w:val="clear" w:color="auto" w:fill="auto"/>
            <w:vAlign w:val="center"/>
          </w:tcPr>
          <w:p w14:paraId="377657AA">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电客车司机</w:t>
            </w:r>
          </w:p>
        </w:tc>
        <w:tc>
          <w:tcPr>
            <w:tcW w:w="2204" w:type="dxa"/>
            <w:vAlign w:val="top"/>
          </w:tcPr>
          <w:p w14:paraId="6E2C5411">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18DACA1A">
            <w:pPr>
              <w:spacing w:line="240" w:lineRule="auto"/>
              <w:ind w:left="0" w:leftChars="0" w:firstLine="0" w:firstLineChars="0"/>
              <w:jc w:val="both"/>
              <w:rPr>
                <w:rFonts w:hint="eastAsia" w:ascii="宋体" w:hAnsi="宋体" w:eastAsia="宋体" w:cs="宋体"/>
                <w:bCs/>
                <w:sz w:val="21"/>
                <w:szCs w:val="21"/>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39125874">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290" w:type="dxa"/>
            <w:vAlign w:val="top"/>
          </w:tcPr>
          <w:p w14:paraId="1711D713">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3928386C">
            <w:pPr>
              <w:ind w:left="0" w:leftChars="0" w:firstLine="0" w:firstLineChars="0"/>
              <w:jc w:val="center"/>
              <w:rPr>
                <w:rFonts w:hint="default" w:ascii="宋体" w:hAnsi="宋体" w:cs="宋体"/>
                <w:sz w:val="21"/>
                <w:szCs w:val="21"/>
                <w:lang w:val="en-US" w:eastAsia="zh-CN"/>
              </w:rPr>
            </w:pPr>
          </w:p>
        </w:tc>
      </w:tr>
      <w:tr w14:paraId="618B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1" w:hRule="exact"/>
          <w:jc w:val="center"/>
        </w:trPr>
        <w:tc>
          <w:tcPr>
            <w:tcW w:w="0" w:type="auto"/>
            <w:vAlign w:val="center"/>
          </w:tcPr>
          <w:p w14:paraId="7F4236ED">
            <w:pPr>
              <w:spacing w:line="240" w:lineRule="auto"/>
              <w:ind w:firstLine="0" w:firstLineChars="0"/>
              <w:jc w:val="center"/>
              <w:rPr>
                <w:rFonts w:hint="default" w:ascii="宋体" w:hAnsi="宋体" w:eastAsia="宋体" w:cs="宋体"/>
                <w:bCs/>
                <w:szCs w:val="32"/>
                <w:highlight w:val="none"/>
                <w:vertAlign w:val="baseline"/>
                <w:lang w:val="en-US" w:eastAsia="zh-CN"/>
              </w:rPr>
            </w:pPr>
            <w:r>
              <w:rPr>
                <w:rFonts w:hint="eastAsia" w:ascii="宋体" w:hAnsi="宋体" w:cs="宋体"/>
                <w:bCs/>
                <w:szCs w:val="32"/>
                <w:highlight w:val="none"/>
                <w:vertAlign w:val="baseline"/>
                <w:lang w:val="en-US" w:eastAsia="zh-CN"/>
              </w:rPr>
              <w:t>4</w:t>
            </w:r>
          </w:p>
        </w:tc>
        <w:tc>
          <w:tcPr>
            <w:tcW w:w="727" w:type="dxa"/>
            <w:shd w:val="clear" w:color="auto" w:fill="auto"/>
            <w:vAlign w:val="center"/>
          </w:tcPr>
          <w:p w14:paraId="519CC775">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风水电维护工</w:t>
            </w:r>
          </w:p>
        </w:tc>
        <w:tc>
          <w:tcPr>
            <w:tcW w:w="2204" w:type="dxa"/>
            <w:vAlign w:val="top"/>
          </w:tcPr>
          <w:p w14:paraId="601CBA66">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0B8A58A9">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甲状腺</w:t>
            </w:r>
            <w:r>
              <w:rPr>
                <w:rFonts w:hint="eastAsia" w:ascii="宋体" w:hAnsi="宋体" w:eastAsia="宋体" w:cs="宋体"/>
                <w:spacing w:val="-8"/>
                <w:sz w:val="18"/>
                <w:szCs w:val="18"/>
              </w:rPr>
              <w:t>彩超、</w:t>
            </w:r>
            <w:r>
              <w:rPr>
                <w:rFonts w:hint="eastAsia" w:ascii="宋体" w:hAnsi="宋体" w:eastAsia="宋体" w:cs="宋体"/>
                <w:spacing w:val="9"/>
                <w:sz w:val="18"/>
                <w:szCs w:val="18"/>
              </w:rPr>
              <w:t xml:space="preserve"> </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2"/>
                <w:sz w:val="18"/>
                <w:szCs w:val="18"/>
              </w:rPr>
              <w:t>、胸部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33E81D89">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290" w:type="dxa"/>
            <w:vAlign w:val="top"/>
          </w:tcPr>
          <w:p w14:paraId="29D7F158">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2AF664ED">
            <w:pPr>
              <w:ind w:left="0" w:leftChars="0" w:firstLine="0" w:firstLineChars="0"/>
              <w:jc w:val="center"/>
              <w:rPr>
                <w:rFonts w:hint="default" w:ascii="宋体" w:hAnsi="宋体" w:eastAsia="宋体" w:cs="宋体"/>
                <w:sz w:val="21"/>
                <w:szCs w:val="21"/>
                <w:lang w:val="en-US" w:eastAsia="zh-CN"/>
              </w:rPr>
            </w:pPr>
          </w:p>
        </w:tc>
      </w:tr>
      <w:tr w14:paraId="37C1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5" w:hRule="exact"/>
          <w:jc w:val="center"/>
        </w:trPr>
        <w:tc>
          <w:tcPr>
            <w:tcW w:w="0" w:type="auto"/>
            <w:vAlign w:val="center"/>
          </w:tcPr>
          <w:p w14:paraId="17170BB6">
            <w:pPr>
              <w:spacing w:line="240" w:lineRule="auto"/>
              <w:ind w:firstLine="0" w:firstLineChars="0"/>
              <w:jc w:val="center"/>
              <w:rPr>
                <w:rFonts w:hint="default" w:ascii="宋体" w:hAnsi="宋体" w:eastAsia="宋体" w:cs="宋体"/>
                <w:bCs/>
                <w:szCs w:val="32"/>
                <w:highlight w:val="none"/>
                <w:vertAlign w:val="baseline"/>
                <w:lang w:val="en-US" w:eastAsia="zh-CN"/>
              </w:rPr>
            </w:pPr>
            <w:r>
              <w:rPr>
                <w:rFonts w:hint="eastAsia" w:ascii="宋体" w:hAnsi="宋体" w:cs="宋体"/>
                <w:bCs/>
                <w:szCs w:val="32"/>
                <w:highlight w:val="none"/>
                <w:vertAlign w:val="baseline"/>
                <w:lang w:val="en-US" w:eastAsia="zh-CN"/>
              </w:rPr>
              <w:t>5</w:t>
            </w:r>
          </w:p>
        </w:tc>
        <w:tc>
          <w:tcPr>
            <w:tcW w:w="727" w:type="dxa"/>
            <w:shd w:val="clear" w:color="auto" w:fill="auto"/>
            <w:vAlign w:val="center"/>
          </w:tcPr>
          <w:p w14:paraId="4A926740">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环控调度</w:t>
            </w:r>
          </w:p>
        </w:tc>
        <w:tc>
          <w:tcPr>
            <w:tcW w:w="2204" w:type="dxa"/>
            <w:vAlign w:val="top"/>
          </w:tcPr>
          <w:p w14:paraId="4A8C36AB">
            <w:pPr>
              <w:spacing w:line="240" w:lineRule="auto"/>
              <w:ind w:left="0" w:leftChars="0" w:firstLine="0" w:firstLineChars="0"/>
              <w:jc w:val="both"/>
              <w:rPr>
                <w:rFonts w:hint="default"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1EEA678E">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cs="宋体"/>
                <w:sz w:val="18"/>
                <w:szCs w:val="18"/>
                <w:lang w:val="en-US" w:eastAsia="zh-CN"/>
              </w:rPr>
              <w:t>外</w:t>
            </w:r>
            <w:r>
              <w:rPr>
                <w:rFonts w:hint="eastAsia" w:ascii="宋体" w:hAnsi="宋体" w:eastAsia="宋体" w:cs="宋体"/>
                <w:spacing w:val="-3"/>
                <w:sz w:val="18"/>
                <w:szCs w:val="18"/>
              </w:rPr>
              <w:t>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28"/>
                <w:sz w:val="18"/>
                <w:szCs w:val="18"/>
                <w:lang w:val="en-US" w:eastAsia="zh-CN"/>
              </w:rPr>
              <w:t>5</w:t>
            </w:r>
            <w:r>
              <w:rPr>
                <w:rFonts w:hint="eastAsia" w:ascii="宋体" w:hAnsi="宋体" w:eastAsia="宋体" w:cs="宋体"/>
                <w:spacing w:val="-36"/>
                <w:sz w:val="18"/>
                <w:szCs w:val="18"/>
              </w:rPr>
              <w:t xml:space="preserve"> </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5300A0C6">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290" w:type="dxa"/>
            <w:vAlign w:val="top"/>
          </w:tcPr>
          <w:p w14:paraId="48F3F008">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65FC384C">
            <w:pPr>
              <w:ind w:left="0" w:leftChars="0" w:firstLine="0" w:firstLineChars="0"/>
              <w:jc w:val="center"/>
              <w:rPr>
                <w:rFonts w:hint="default" w:ascii="宋体" w:hAnsi="宋体" w:eastAsia="宋体" w:cs="宋体"/>
                <w:sz w:val="21"/>
                <w:szCs w:val="21"/>
                <w:lang w:val="en-US" w:eastAsia="zh-CN"/>
              </w:rPr>
            </w:pPr>
          </w:p>
        </w:tc>
      </w:tr>
      <w:tr w14:paraId="4333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0" w:hRule="exact"/>
          <w:jc w:val="center"/>
        </w:trPr>
        <w:tc>
          <w:tcPr>
            <w:tcW w:w="0" w:type="auto"/>
            <w:vAlign w:val="center"/>
          </w:tcPr>
          <w:p w14:paraId="36FED4DF">
            <w:pPr>
              <w:spacing w:line="240" w:lineRule="auto"/>
              <w:ind w:firstLine="0" w:firstLineChars="0"/>
              <w:jc w:val="center"/>
              <w:rPr>
                <w:rFonts w:hint="default" w:ascii="宋体" w:hAnsi="宋体" w:eastAsia="宋体" w:cs="宋体"/>
                <w:bCs/>
                <w:szCs w:val="32"/>
                <w:highlight w:val="none"/>
                <w:vertAlign w:val="baseline"/>
                <w:lang w:val="en-US" w:eastAsia="zh-CN"/>
              </w:rPr>
            </w:pPr>
            <w:r>
              <w:rPr>
                <w:rFonts w:hint="eastAsia" w:ascii="宋体" w:hAnsi="宋体" w:cs="宋体"/>
                <w:bCs/>
                <w:szCs w:val="32"/>
                <w:highlight w:val="none"/>
                <w:vertAlign w:val="baseline"/>
                <w:lang w:val="en-US" w:eastAsia="zh-CN"/>
              </w:rPr>
              <w:t>6</w:t>
            </w:r>
          </w:p>
        </w:tc>
        <w:tc>
          <w:tcPr>
            <w:tcW w:w="727" w:type="dxa"/>
            <w:shd w:val="clear" w:color="auto" w:fill="auto"/>
            <w:vAlign w:val="center"/>
          </w:tcPr>
          <w:p w14:paraId="096EBE79">
            <w:pPr>
              <w:spacing w:line="240" w:lineRule="auto"/>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设备操作维修工</w:t>
            </w:r>
          </w:p>
        </w:tc>
        <w:tc>
          <w:tcPr>
            <w:tcW w:w="2204" w:type="dxa"/>
            <w:vAlign w:val="top"/>
          </w:tcPr>
          <w:p w14:paraId="4FBBBEB1">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套餐A：</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1"/>
                <w:sz w:val="18"/>
                <w:szCs w:val="18"/>
              </w:rPr>
              <w:t>4</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项、糖化血红蛋白、空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项、同型半胱氨酸、</w:t>
            </w:r>
            <w:r>
              <w:rPr>
                <w:rFonts w:hint="eastAsia" w:ascii="宋体" w:hAnsi="宋体" w:eastAsia="宋体" w:cs="宋体"/>
                <w:sz w:val="18"/>
                <w:szCs w:val="18"/>
              </w:rPr>
              <w:t xml:space="preserve"> </w:t>
            </w:r>
            <w:r>
              <w:rPr>
                <w:rFonts w:hint="eastAsia" w:ascii="宋体" w:hAnsi="宋体" w:eastAsia="宋体" w:cs="宋体"/>
                <w:spacing w:val="-6"/>
                <w:sz w:val="18"/>
                <w:szCs w:val="18"/>
              </w:rPr>
              <w:t>心肌酶谱四项、</w:t>
            </w:r>
            <w:r>
              <w:rPr>
                <w:rFonts w:hint="eastAsia" w:ascii="宋体" w:hAnsi="宋体" w:cs="宋体"/>
                <w:spacing w:val="-6"/>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eastAsia="宋体" w:cs="宋体"/>
                <w:spacing w:val="-6"/>
                <w:sz w:val="18"/>
                <w:szCs w:val="18"/>
              </w:rPr>
              <w:t>6</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w:t>
            </w:r>
            <w:r>
              <w:rPr>
                <w:rFonts w:hint="eastAsia" w:ascii="宋体" w:hAnsi="宋体" w:eastAsia="宋体" w:cs="宋体"/>
                <w:spacing w:val="-2"/>
                <w:sz w:val="18"/>
                <w:szCs w:val="18"/>
                <w:lang w:val="en-US" w:eastAsia="zh-CN"/>
              </w:rPr>
              <w:t>片</w:t>
            </w:r>
            <w:r>
              <w:rPr>
                <w:rFonts w:hint="eastAsia" w:ascii="宋体" w:hAnsi="宋体" w:cs="宋体"/>
                <w:spacing w:val="-2"/>
                <w:sz w:val="18"/>
                <w:szCs w:val="18"/>
                <w:lang w:val="en-US" w:eastAsia="zh-CN"/>
              </w:rPr>
              <w:t>）、</w:t>
            </w:r>
            <w:r>
              <w:rPr>
                <w:rFonts w:hint="eastAsia" w:ascii="宋体" w:hAnsi="宋体" w:eastAsia="宋体" w:cs="宋体"/>
                <w:spacing w:val="-2"/>
                <w:sz w:val="18"/>
                <w:szCs w:val="18"/>
                <w:lang w:val="en-US" w:eastAsia="zh-CN"/>
              </w:rPr>
              <w:t>心脏彩超</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2085" w:type="dxa"/>
            <w:vAlign w:val="top"/>
          </w:tcPr>
          <w:p w14:paraId="29D820F6">
            <w:pPr>
              <w:spacing w:line="240" w:lineRule="auto"/>
              <w:ind w:left="0" w:leftChars="0" w:firstLine="0" w:firstLineChars="0"/>
              <w:jc w:val="both"/>
              <w:rPr>
                <w:rFonts w:hint="eastAsia" w:ascii="宋体" w:hAnsi="宋体" w:eastAsia="宋体" w:cs="宋体"/>
                <w:bCs/>
                <w:szCs w:val="32"/>
                <w:highlight w:val="none"/>
                <w:vertAlign w:val="baseline"/>
                <w:lang w:val="en-US" w:eastAsia="zh-CN"/>
              </w:rPr>
            </w:pPr>
            <w:r>
              <w:rPr>
                <w:rFonts w:hint="eastAsia" w:ascii="宋体" w:hAnsi="宋体" w:cs="宋体"/>
                <w:sz w:val="18"/>
                <w:szCs w:val="18"/>
                <w:lang w:val="en-US" w:eastAsia="zh-CN"/>
              </w:rPr>
              <w:t>套餐B：</w:t>
            </w:r>
            <w:r>
              <w:rPr>
                <w:rFonts w:hint="eastAsia" w:ascii="宋体" w:hAnsi="宋体" w:eastAsia="宋体" w:cs="宋体"/>
                <w:sz w:val="18"/>
                <w:szCs w:val="18"/>
                <w:lang w:val="en-US" w:eastAsia="zh-CN"/>
              </w:rPr>
              <w:t>早餐、总检、静脉采血、</w:t>
            </w:r>
            <w:r>
              <w:rPr>
                <w:rFonts w:hint="eastAsia" w:ascii="宋体" w:hAnsi="宋体" w:eastAsia="宋体" w:cs="宋体"/>
                <w:spacing w:val="-3"/>
                <w:sz w:val="18"/>
                <w:szCs w:val="18"/>
              </w:rPr>
              <w:t>外科、眼科、耳鼻喉、</w:t>
            </w:r>
            <w:r>
              <w:rPr>
                <w:rFonts w:hint="eastAsia" w:ascii="宋体" w:hAnsi="宋体" w:eastAsia="宋体" w:cs="宋体"/>
                <w:spacing w:val="-51"/>
                <w:sz w:val="18"/>
                <w:szCs w:val="18"/>
              </w:rPr>
              <w:t xml:space="preserve"> </w:t>
            </w:r>
            <w:r>
              <w:rPr>
                <w:rFonts w:hint="eastAsia" w:ascii="宋体" w:hAnsi="宋体" w:eastAsia="宋体" w:cs="宋体"/>
                <w:spacing w:val="-3"/>
                <w:sz w:val="18"/>
                <w:szCs w:val="18"/>
              </w:rPr>
              <w:t>口腔</w:t>
            </w:r>
            <w:r>
              <w:rPr>
                <w:rFonts w:hint="eastAsia" w:ascii="宋体" w:hAnsi="宋体" w:eastAsia="宋体" w:cs="宋体"/>
                <w:spacing w:val="3"/>
                <w:sz w:val="18"/>
                <w:szCs w:val="18"/>
              </w:rPr>
              <w:t>科检查、</w:t>
            </w:r>
            <w:r>
              <w:rPr>
                <w:rFonts w:hint="eastAsia" w:ascii="宋体" w:hAnsi="宋体" w:eastAsia="宋体" w:cs="宋体"/>
                <w:spacing w:val="3"/>
                <w:sz w:val="18"/>
                <w:szCs w:val="18"/>
                <w:lang w:val="en-US" w:eastAsia="zh-CN"/>
              </w:rPr>
              <w:t>电解质三项、</w:t>
            </w:r>
            <w:r>
              <w:rPr>
                <w:rFonts w:hint="eastAsia" w:ascii="宋体" w:hAnsi="宋体" w:eastAsia="宋体" w:cs="宋体"/>
                <w:spacing w:val="3"/>
                <w:sz w:val="18"/>
                <w:szCs w:val="18"/>
              </w:rPr>
              <w:t>尿常规、血常规、肝功</w:t>
            </w:r>
            <w:r>
              <w:rPr>
                <w:rFonts w:hint="eastAsia" w:ascii="宋体" w:hAnsi="宋体" w:eastAsia="宋体" w:cs="宋体"/>
                <w:spacing w:val="-31"/>
                <w:sz w:val="18"/>
                <w:szCs w:val="18"/>
              </w:rPr>
              <w:t xml:space="preserve"> </w:t>
            </w:r>
            <w:r>
              <w:rPr>
                <w:rFonts w:hint="eastAsia" w:ascii="宋体" w:hAnsi="宋体" w:eastAsia="宋体" w:cs="宋体"/>
                <w:spacing w:val="3"/>
                <w:sz w:val="18"/>
                <w:szCs w:val="18"/>
              </w:rPr>
              <w:t>8</w:t>
            </w:r>
            <w:r>
              <w:rPr>
                <w:rFonts w:hint="eastAsia" w:ascii="宋体" w:hAnsi="宋体" w:eastAsia="宋体" w:cs="宋体"/>
                <w:sz w:val="18"/>
                <w:szCs w:val="18"/>
              </w:rPr>
              <w:t xml:space="preserve"> </w:t>
            </w:r>
            <w:r>
              <w:rPr>
                <w:rFonts w:hint="eastAsia" w:ascii="宋体" w:hAnsi="宋体" w:eastAsia="宋体" w:cs="宋体"/>
                <w:spacing w:val="-1"/>
                <w:sz w:val="18"/>
                <w:szCs w:val="18"/>
              </w:rPr>
              <w:t>项、肾功</w:t>
            </w:r>
            <w:r>
              <w:rPr>
                <w:rFonts w:hint="eastAsia" w:ascii="宋体" w:hAnsi="宋体" w:eastAsia="宋体" w:cs="宋体"/>
                <w:spacing w:val="-26"/>
                <w:sz w:val="18"/>
                <w:szCs w:val="18"/>
              </w:rPr>
              <w:t xml:space="preserve"> </w:t>
            </w:r>
            <w:r>
              <w:rPr>
                <w:rFonts w:hint="eastAsia" w:ascii="宋体" w:hAnsi="宋体" w:eastAsia="宋体" w:cs="宋体"/>
                <w:spacing w:val="-26"/>
                <w:sz w:val="18"/>
                <w:szCs w:val="18"/>
                <w:lang w:val="en-US" w:eastAsia="zh-CN"/>
              </w:rPr>
              <w:t>3</w:t>
            </w:r>
            <w:r>
              <w:rPr>
                <w:rFonts w:hint="eastAsia" w:ascii="宋体" w:hAnsi="宋体" w:eastAsia="宋体" w:cs="宋体"/>
                <w:spacing w:val="-34"/>
                <w:sz w:val="18"/>
                <w:szCs w:val="18"/>
              </w:rPr>
              <w:t xml:space="preserve"> </w:t>
            </w:r>
            <w:r>
              <w:rPr>
                <w:rFonts w:hint="eastAsia" w:ascii="宋体" w:hAnsi="宋体" w:eastAsia="宋体" w:cs="宋体"/>
                <w:spacing w:val="-1"/>
                <w:sz w:val="18"/>
                <w:szCs w:val="18"/>
              </w:rPr>
              <w:t>项、空</w:t>
            </w:r>
            <w:r>
              <w:rPr>
                <w:rFonts w:hint="eastAsia" w:ascii="宋体" w:hAnsi="宋体" w:eastAsia="宋体" w:cs="宋体"/>
                <w:spacing w:val="-8"/>
                <w:sz w:val="18"/>
                <w:szCs w:val="18"/>
              </w:rPr>
              <w:t>腹血糖、血脂</w:t>
            </w:r>
            <w:r>
              <w:rPr>
                <w:rFonts w:hint="eastAsia" w:ascii="宋体" w:hAnsi="宋体" w:eastAsia="宋体" w:cs="宋体"/>
                <w:spacing w:val="-33"/>
                <w:sz w:val="18"/>
                <w:szCs w:val="18"/>
              </w:rPr>
              <w:t xml:space="preserve"> </w:t>
            </w:r>
            <w:r>
              <w:rPr>
                <w:rFonts w:hint="eastAsia" w:ascii="宋体" w:hAnsi="宋体" w:eastAsia="宋体" w:cs="宋体"/>
                <w:spacing w:val="-8"/>
                <w:sz w:val="18"/>
                <w:szCs w:val="18"/>
              </w:rPr>
              <w:t>4</w:t>
            </w:r>
            <w:r>
              <w:rPr>
                <w:rFonts w:hint="eastAsia" w:ascii="宋体" w:hAnsi="宋体" w:eastAsia="宋体" w:cs="宋体"/>
                <w:spacing w:val="-36"/>
                <w:sz w:val="18"/>
                <w:szCs w:val="18"/>
              </w:rPr>
              <w:t xml:space="preserve"> </w:t>
            </w:r>
            <w:r>
              <w:rPr>
                <w:rFonts w:hint="eastAsia" w:ascii="宋体" w:hAnsi="宋体" w:eastAsia="宋体" w:cs="宋体"/>
                <w:spacing w:val="-8"/>
                <w:sz w:val="18"/>
                <w:szCs w:val="18"/>
              </w:rPr>
              <w:t>项、</w:t>
            </w:r>
            <w:r>
              <w:rPr>
                <w:rFonts w:hint="eastAsia" w:ascii="宋体" w:hAnsi="宋体" w:eastAsia="宋体" w:cs="宋体"/>
                <w:sz w:val="18"/>
                <w:szCs w:val="18"/>
              </w:rPr>
              <w:t xml:space="preserve"> </w:t>
            </w:r>
            <w:r>
              <w:rPr>
                <w:rFonts w:hint="eastAsia" w:ascii="宋体" w:hAnsi="宋体" w:cs="宋体"/>
                <w:sz w:val="18"/>
                <w:szCs w:val="18"/>
                <w:lang w:val="en-US" w:eastAsia="zh-CN"/>
              </w:rPr>
              <w:t>女</w:t>
            </w:r>
            <w:r>
              <w:rPr>
                <w:rFonts w:hint="eastAsia" w:ascii="宋体" w:hAnsi="宋体" w:eastAsia="宋体" w:cs="宋体"/>
                <w:spacing w:val="-6"/>
                <w:sz w:val="18"/>
                <w:szCs w:val="18"/>
              </w:rPr>
              <w:t>性肿瘤</w:t>
            </w:r>
            <w:r>
              <w:rPr>
                <w:rFonts w:hint="eastAsia" w:ascii="宋体" w:hAnsi="宋体" w:eastAsia="宋体" w:cs="宋体"/>
                <w:spacing w:val="-28"/>
                <w:sz w:val="18"/>
                <w:szCs w:val="18"/>
              </w:rPr>
              <w:t xml:space="preserve"> </w:t>
            </w:r>
            <w:r>
              <w:rPr>
                <w:rFonts w:hint="eastAsia" w:ascii="宋体" w:hAnsi="宋体" w:cs="宋体"/>
                <w:spacing w:val="-6"/>
                <w:sz w:val="18"/>
                <w:szCs w:val="18"/>
                <w:lang w:val="en-US" w:eastAsia="zh-CN"/>
              </w:rPr>
              <w:t>5</w:t>
            </w:r>
            <w:r>
              <w:rPr>
                <w:rFonts w:hint="eastAsia" w:ascii="宋体" w:hAnsi="宋体" w:eastAsia="宋体" w:cs="宋体"/>
                <w:spacing w:val="-6"/>
                <w:sz w:val="18"/>
                <w:szCs w:val="18"/>
              </w:rPr>
              <w:t>项、C13</w:t>
            </w:r>
            <w:r>
              <w:rPr>
                <w:rFonts w:hint="eastAsia" w:ascii="宋体" w:hAnsi="宋体" w:eastAsia="宋体" w:cs="宋体"/>
                <w:sz w:val="18"/>
                <w:szCs w:val="18"/>
              </w:rPr>
              <w:t xml:space="preserve"> </w:t>
            </w:r>
            <w:r>
              <w:rPr>
                <w:rFonts w:hint="eastAsia" w:ascii="宋体" w:hAnsi="宋体" w:eastAsia="宋体" w:cs="宋体"/>
                <w:spacing w:val="-1"/>
                <w:sz w:val="18"/>
                <w:szCs w:val="18"/>
              </w:rPr>
              <w:t>呼气实验、</w:t>
            </w:r>
            <w:r>
              <w:rPr>
                <w:rFonts w:hint="eastAsia" w:ascii="宋体" w:hAnsi="宋体" w:eastAsia="宋体" w:cs="宋体"/>
                <w:spacing w:val="-8"/>
                <w:sz w:val="18"/>
                <w:szCs w:val="18"/>
              </w:rPr>
              <w:t>肝胆胰脾双肾彩超、</w:t>
            </w:r>
            <w:r>
              <w:rPr>
                <w:rFonts w:hint="eastAsia" w:ascii="宋体" w:hAnsi="宋体" w:cs="宋体"/>
                <w:spacing w:val="-8"/>
                <w:sz w:val="18"/>
                <w:szCs w:val="18"/>
                <w:lang w:val="en-US" w:eastAsia="zh-CN"/>
              </w:rPr>
              <w:t>乳腺</w:t>
            </w:r>
            <w:r>
              <w:rPr>
                <w:rFonts w:hint="eastAsia" w:ascii="宋体" w:hAnsi="宋体" w:eastAsia="宋体" w:cs="宋体"/>
                <w:spacing w:val="-8"/>
                <w:sz w:val="18"/>
                <w:szCs w:val="18"/>
              </w:rPr>
              <w:t>彩超、</w:t>
            </w:r>
            <w:r>
              <w:rPr>
                <w:rFonts w:hint="eastAsia" w:ascii="宋体" w:hAnsi="宋体" w:cs="宋体"/>
                <w:spacing w:val="-8"/>
                <w:sz w:val="18"/>
                <w:szCs w:val="18"/>
                <w:lang w:val="en-US" w:eastAsia="zh-CN"/>
              </w:rPr>
              <w:t>盆腔或阴道彩超、</w:t>
            </w:r>
            <w:r>
              <w:rPr>
                <w:rFonts w:hint="eastAsia" w:ascii="宋体" w:hAnsi="宋体" w:eastAsia="宋体" w:cs="宋体"/>
                <w:spacing w:val="-2"/>
                <w:sz w:val="18"/>
                <w:szCs w:val="18"/>
              </w:rPr>
              <w:t>甲状腺彩超、胸部</w:t>
            </w:r>
            <w:r>
              <w:rPr>
                <w:rFonts w:hint="eastAsia" w:ascii="宋体" w:hAnsi="宋体" w:eastAsia="宋体" w:cs="宋体"/>
                <w:spacing w:val="-39"/>
                <w:sz w:val="18"/>
                <w:szCs w:val="18"/>
              </w:rPr>
              <w:t xml:space="preserve"> </w:t>
            </w:r>
            <w:r>
              <w:rPr>
                <w:rFonts w:hint="eastAsia" w:ascii="宋体" w:hAnsi="宋体" w:eastAsia="宋体" w:cs="宋体"/>
                <w:spacing w:val="-2"/>
                <w:sz w:val="18"/>
                <w:szCs w:val="18"/>
              </w:rPr>
              <w:t>CT(云胶片)、</w:t>
            </w:r>
            <w:r>
              <w:rPr>
                <w:rFonts w:hint="eastAsia" w:ascii="宋体" w:hAnsi="宋体" w:eastAsia="宋体" w:cs="宋体"/>
                <w:spacing w:val="-2"/>
                <w:sz w:val="18"/>
                <w:szCs w:val="18"/>
                <w:lang w:val="en-US" w:eastAsia="zh-CN"/>
              </w:rPr>
              <w:t>25羟基维生素D、甲状腺功能三项、DR颈椎侧位、人体成分、骨密度</w:t>
            </w:r>
            <w:r>
              <w:rPr>
                <w:rFonts w:hint="eastAsia" w:ascii="宋体" w:hAnsi="宋体" w:cs="宋体"/>
                <w:spacing w:val="-2"/>
                <w:sz w:val="18"/>
                <w:szCs w:val="18"/>
                <w:lang w:val="en-US" w:eastAsia="zh-CN"/>
              </w:rPr>
              <w:t>、</w:t>
            </w:r>
            <w:r>
              <w:rPr>
                <w:spacing w:val="-2"/>
                <w:sz w:val="18"/>
                <w:szCs w:val="18"/>
              </w:rPr>
              <w:t>妇</w:t>
            </w:r>
            <w:r>
              <w:rPr>
                <w:spacing w:val="-3"/>
                <w:sz w:val="18"/>
                <w:szCs w:val="18"/>
              </w:rPr>
              <w:t>检+TCT（已婚</w:t>
            </w:r>
            <w:r>
              <w:rPr>
                <w:rFonts w:hint="eastAsia"/>
                <w:spacing w:val="-3"/>
                <w:sz w:val="18"/>
                <w:szCs w:val="18"/>
                <w:lang w:eastAsia="zh-CN"/>
              </w:rPr>
              <w:t>）。</w:t>
            </w:r>
          </w:p>
        </w:tc>
        <w:tc>
          <w:tcPr>
            <w:tcW w:w="705" w:type="dxa"/>
            <w:shd w:val="clear" w:color="auto" w:fill="auto"/>
            <w:vAlign w:val="center"/>
          </w:tcPr>
          <w:p w14:paraId="1AF4354F">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290" w:type="dxa"/>
            <w:vAlign w:val="top"/>
          </w:tcPr>
          <w:p w14:paraId="5D3FF2C2">
            <w:pPr>
              <w:ind w:left="0" w:leftChars="0" w:firstLine="0" w:firstLineChars="0"/>
              <w:jc w:val="center"/>
              <w:rPr>
                <w:rFonts w:hint="default" w:ascii="宋体" w:hAnsi="宋体" w:eastAsia="宋体" w:cs="宋体"/>
                <w:sz w:val="21"/>
                <w:szCs w:val="21"/>
                <w:lang w:val="en-US" w:eastAsia="zh-CN"/>
              </w:rPr>
            </w:pPr>
          </w:p>
        </w:tc>
        <w:tc>
          <w:tcPr>
            <w:tcW w:w="1290" w:type="dxa"/>
            <w:vAlign w:val="top"/>
          </w:tcPr>
          <w:p w14:paraId="4D8B71B8">
            <w:pPr>
              <w:ind w:left="0" w:leftChars="0" w:firstLine="0" w:firstLineChars="0"/>
              <w:jc w:val="center"/>
              <w:rPr>
                <w:rFonts w:hint="default" w:ascii="宋体" w:hAnsi="宋体" w:eastAsia="宋体" w:cs="宋体"/>
                <w:sz w:val="21"/>
                <w:szCs w:val="21"/>
                <w:lang w:val="en-US" w:eastAsia="zh-CN"/>
              </w:rPr>
            </w:pPr>
          </w:p>
        </w:tc>
      </w:tr>
      <w:tr w14:paraId="1158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5654" w:type="dxa"/>
            <w:gridSpan w:val="4"/>
            <w:vAlign w:val="center"/>
          </w:tcPr>
          <w:p w14:paraId="63272F67">
            <w:pPr>
              <w:spacing w:line="240" w:lineRule="auto"/>
              <w:ind w:firstLine="0" w:firstLineChars="0"/>
              <w:jc w:val="center"/>
              <w:rPr>
                <w:rFonts w:hint="eastAsia" w:ascii="宋体" w:hAnsi="宋体" w:eastAsia="宋体" w:cs="宋体"/>
                <w:sz w:val="18"/>
                <w:szCs w:val="18"/>
              </w:rPr>
            </w:pPr>
            <w:r>
              <w:rPr>
                <w:rFonts w:hint="eastAsia" w:ascii="宋体" w:hAnsi="宋体" w:eastAsia="宋体" w:cs="宋体"/>
                <w:b/>
                <w:bCs/>
                <w:sz w:val="21"/>
                <w:szCs w:val="21"/>
                <w:highlight w:val="none"/>
                <w:lang w:val="en-US" w:eastAsia="zh-CN"/>
              </w:rPr>
              <w:t>合计：</w:t>
            </w:r>
          </w:p>
        </w:tc>
        <w:tc>
          <w:tcPr>
            <w:tcW w:w="3285" w:type="dxa"/>
            <w:gridSpan w:val="3"/>
            <w:vAlign w:val="center"/>
          </w:tcPr>
          <w:p w14:paraId="150C6E9D">
            <w:pPr>
              <w:ind w:left="0" w:leftChars="0" w:firstLine="0" w:firstLineChars="0"/>
              <w:jc w:val="center"/>
              <w:rPr>
                <w:rFonts w:hint="default" w:ascii="宋体" w:hAnsi="宋体" w:eastAsia="宋体" w:cs="宋体"/>
                <w:sz w:val="21"/>
                <w:szCs w:val="21"/>
                <w:lang w:val="en-US" w:eastAsia="zh-CN"/>
              </w:rPr>
            </w:pPr>
          </w:p>
        </w:tc>
      </w:tr>
    </w:tbl>
    <w:p w14:paraId="6ACA2C01">
      <w:pPr>
        <w:tabs>
          <w:tab w:val="left" w:pos="8364"/>
        </w:tabs>
        <w:snapToGrid w:val="0"/>
        <w:ind w:right="-58" w:firstLine="240" w:firstLineChars="100"/>
        <w:rPr>
          <w:b/>
          <w:bCs/>
          <w:szCs w:val="21"/>
        </w:rPr>
      </w:pPr>
    </w:p>
    <w:p w14:paraId="652CC966">
      <w:pPr>
        <w:rPr>
          <w:sz w:val="21"/>
          <w:szCs w:val="22"/>
        </w:rPr>
      </w:pPr>
    </w:p>
    <w:p w14:paraId="0C7CE30A">
      <w:pPr>
        <w:rPr>
          <w:sz w:val="21"/>
          <w:szCs w:val="22"/>
        </w:rPr>
      </w:pPr>
    </w:p>
    <w:p w14:paraId="2F8BDE4E">
      <w:pPr>
        <w:rPr>
          <w:sz w:val="21"/>
          <w:szCs w:val="22"/>
        </w:rPr>
      </w:pPr>
    </w:p>
    <w:p w14:paraId="76A67BD3">
      <w:pPr>
        <w:rPr>
          <w:sz w:val="21"/>
          <w:szCs w:val="22"/>
        </w:rPr>
      </w:pPr>
    </w:p>
    <w:p w14:paraId="4B71FA3C">
      <w:pPr>
        <w:rPr>
          <w:sz w:val="21"/>
          <w:szCs w:val="22"/>
        </w:rPr>
      </w:pPr>
    </w:p>
    <w:p w14:paraId="0DB819BC">
      <w:pPr>
        <w:rPr>
          <w:sz w:val="21"/>
          <w:szCs w:val="22"/>
        </w:rPr>
      </w:pPr>
    </w:p>
    <w:p w14:paraId="1935AA18">
      <w:pPr>
        <w:tabs>
          <w:tab w:val="left" w:pos="8364"/>
        </w:tabs>
        <w:snapToGrid w:val="0"/>
        <w:ind w:right="-58"/>
        <w:rPr>
          <w:b/>
          <w:bCs/>
          <w:szCs w:val="21"/>
        </w:rPr>
      </w:pPr>
    </w:p>
    <w:p w14:paraId="04C6581C">
      <w:pPr>
        <w:tabs>
          <w:tab w:val="left" w:pos="8364"/>
        </w:tabs>
        <w:snapToGrid w:val="0"/>
        <w:ind w:right="-58"/>
        <w:rPr>
          <w:b/>
          <w:bCs/>
          <w:szCs w:val="21"/>
        </w:rPr>
      </w:pPr>
    </w:p>
    <w:p w14:paraId="167BBCC5">
      <w:pPr>
        <w:tabs>
          <w:tab w:val="left" w:pos="8364"/>
        </w:tabs>
        <w:snapToGrid w:val="0"/>
        <w:ind w:right="-58"/>
        <w:rPr>
          <w:b/>
          <w:bCs/>
          <w:szCs w:val="21"/>
        </w:rPr>
      </w:pPr>
    </w:p>
    <w:p w14:paraId="6257D9F5">
      <w:pPr>
        <w:tabs>
          <w:tab w:val="left" w:pos="8364"/>
        </w:tabs>
        <w:snapToGrid w:val="0"/>
        <w:ind w:right="-58"/>
        <w:rPr>
          <w:b/>
          <w:bCs/>
          <w:szCs w:val="21"/>
        </w:rPr>
      </w:pPr>
    </w:p>
    <w:p w14:paraId="20F3ED21">
      <w:pPr>
        <w:tabs>
          <w:tab w:val="left" w:pos="8364"/>
        </w:tabs>
        <w:snapToGrid w:val="0"/>
        <w:ind w:right="-58"/>
        <w:rPr>
          <w:b/>
          <w:bCs/>
          <w:szCs w:val="21"/>
        </w:rPr>
      </w:pPr>
    </w:p>
    <w:p w14:paraId="15FA8A16">
      <w:pPr>
        <w:tabs>
          <w:tab w:val="left" w:pos="8364"/>
        </w:tabs>
        <w:snapToGrid w:val="0"/>
        <w:ind w:right="-58"/>
        <w:rPr>
          <w:b/>
          <w:bCs/>
          <w:szCs w:val="21"/>
        </w:rPr>
      </w:pPr>
    </w:p>
    <w:p w14:paraId="57AF9370">
      <w:pPr>
        <w:tabs>
          <w:tab w:val="left" w:pos="8364"/>
        </w:tabs>
        <w:snapToGrid w:val="0"/>
        <w:ind w:right="-58"/>
        <w:rPr>
          <w:b/>
          <w:bCs/>
          <w:szCs w:val="21"/>
        </w:rPr>
      </w:pPr>
    </w:p>
    <w:p w14:paraId="141C7AC6">
      <w:pPr>
        <w:tabs>
          <w:tab w:val="left" w:pos="8364"/>
        </w:tabs>
        <w:snapToGrid w:val="0"/>
        <w:ind w:right="-58"/>
        <w:rPr>
          <w:b/>
          <w:bCs/>
          <w:szCs w:val="21"/>
        </w:rPr>
      </w:pPr>
    </w:p>
    <w:p w14:paraId="4F5F767B">
      <w:pPr>
        <w:tabs>
          <w:tab w:val="left" w:pos="8364"/>
        </w:tabs>
        <w:snapToGrid w:val="0"/>
        <w:ind w:right="-58"/>
        <w:rPr>
          <w:b/>
          <w:bCs/>
          <w:szCs w:val="21"/>
        </w:rPr>
      </w:pPr>
    </w:p>
    <w:p w14:paraId="4E54E471">
      <w:pPr>
        <w:tabs>
          <w:tab w:val="left" w:pos="8364"/>
        </w:tabs>
        <w:snapToGrid w:val="0"/>
        <w:ind w:right="-58"/>
        <w:rPr>
          <w:b/>
          <w:bCs/>
          <w:szCs w:val="21"/>
        </w:rPr>
      </w:pPr>
    </w:p>
    <w:p w14:paraId="3E81C5D0">
      <w:pPr>
        <w:tabs>
          <w:tab w:val="left" w:pos="8364"/>
        </w:tabs>
        <w:snapToGrid w:val="0"/>
        <w:ind w:right="-58"/>
        <w:rPr>
          <w:b/>
          <w:bCs/>
          <w:szCs w:val="21"/>
        </w:rPr>
      </w:pPr>
    </w:p>
    <w:p w14:paraId="4FBAFD21">
      <w:pPr>
        <w:tabs>
          <w:tab w:val="left" w:pos="8364"/>
        </w:tabs>
        <w:snapToGrid w:val="0"/>
        <w:ind w:right="-58"/>
        <w:rPr>
          <w:b/>
          <w:bCs/>
          <w:szCs w:val="21"/>
        </w:rPr>
      </w:pPr>
    </w:p>
    <w:p w14:paraId="66AFC2FB">
      <w:pPr>
        <w:tabs>
          <w:tab w:val="left" w:pos="8364"/>
        </w:tabs>
        <w:snapToGrid w:val="0"/>
        <w:ind w:right="-58"/>
        <w:rPr>
          <w:b/>
          <w:bCs/>
          <w:szCs w:val="21"/>
        </w:rPr>
      </w:pPr>
    </w:p>
    <w:p w14:paraId="37B687BE">
      <w:pPr>
        <w:tabs>
          <w:tab w:val="left" w:pos="8364"/>
        </w:tabs>
        <w:snapToGrid w:val="0"/>
        <w:ind w:right="-58" w:firstLine="240" w:firstLineChars="100"/>
        <w:rPr>
          <w:b/>
          <w:bCs/>
          <w:szCs w:val="21"/>
        </w:rPr>
      </w:pPr>
      <w:r>
        <w:rPr>
          <w:b/>
          <w:bCs/>
          <w:szCs w:val="21"/>
        </w:rPr>
        <w:t>第  页共  页                                          货币单位:（人民币元）</w:t>
      </w:r>
    </w:p>
    <w:tbl>
      <w:tblPr>
        <w:tblStyle w:val="37"/>
        <w:tblW w:w="9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1"/>
        <w:gridCol w:w="3285"/>
        <w:gridCol w:w="810"/>
        <w:gridCol w:w="2211"/>
        <w:gridCol w:w="1890"/>
      </w:tblGrid>
      <w:tr w14:paraId="71EF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9277"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58544C10">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sz w:val="30"/>
                <w:szCs w:val="30"/>
                <w:lang w:val="en-US" w:eastAsia="zh-CN"/>
              </w:rPr>
            </w:pPr>
            <w:r>
              <w:rPr>
                <w:rFonts w:hint="eastAsia" w:ascii="宋体" w:hAnsi="宋体" w:cs="宋体"/>
                <w:b/>
                <w:bCs/>
                <w:sz w:val="24"/>
                <w:szCs w:val="24"/>
                <w:lang w:val="en-US" w:eastAsia="zh-CN"/>
              </w:rPr>
              <w:t>（五）</w:t>
            </w:r>
            <w:r>
              <w:rPr>
                <w:rFonts w:hint="eastAsia" w:ascii="宋体" w:hAnsi="宋体" w:eastAsia="宋体" w:cs="宋体"/>
                <w:b/>
                <w:bCs/>
                <w:sz w:val="24"/>
                <w:szCs w:val="24"/>
                <w:lang w:val="en-US" w:eastAsia="zh-CN"/>
              </w:rPr>
              <w:t>就业见习人员体检项目</w:t>
            </w:r>
            <w:r>
              <w:rPr>
                <w:rFonts w:hint="eastAsia" w:ascii="宋体" w:hAnsi="宋体" w:cs="宋体"/>
                <w:b/>
                <w:bCs/>
                <w:sz w:val="24"/>
                <w:szCs w:val="24"/>
                <w:lang w:val="en-US" w:eastAsia="zh-CN"/>
              </w:rPr>
              <w:t>费用清单</w:t>
            </w:r>
          </w:p>
        </w:tc>
      </w:tr>
      <w:tr w14:paraId="3442F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exact"/>
          <w:jc w:val="center"/>
        </w:trPr>
        <w:tc>
          <w:tcPr>
            <w:tcW w:w="1081" w:type="dxa"/>
            <w:tcBorders>
              <w:top w:val="single" w:color="auto" w:sz="4" w:space="0"/>
              <w:left w:val="single" w:color="auto" w:sz="4" w:space="0"/>
              <w:bottom w:val="single" w:color="auto" w:sz="4" w:space="0"/>
              <w:right w:val="single" w:color="000000" w:sz="4" w:space="0"/>
            </w:tcBorders>
            <w:shd w:val="clear" w:color="auto" w:fill="auto"/>
            <w:vAlign w:val="center"/>
          </w:tcPr>
          <w:p w14:paraId="2F745D6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3285" w:type="dxa"/>
            <w:tcBorders>
              <w:top w:val="single" w:color="auto" w:sz="4" w:space="0"/>
              <w:left w:val="single" w:color="000000" w:sz="4" w:space="0"/>
              <w:bottom w:val="single" w:color="auto" w:sz="4" w:space="0"/>
              <w:right w:val="single" w:color="000000" w:sz="4" w:space="0"/>
            </w:tcBorders>
            <w:shd w:val="clear" w:color="auto" w:fill="auto"/>
            <w:vAlign w:val="center"/>
          </w:tcPr>
          <w:p w14:paraId="4100F0F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体检项目</w:t>
            </w:r>
          </w:p>
        </w:tc>
        <w:tc>
          <w:tcPr>
            <w:tcW w:w="810" w:type="dxa"/>
            <w:tcBorders>
              <w:top w:val="single" w:color="auto" w:sz="4" w:space="0"/>
              <w:left w:val="single" w:color="000000" w:sz="4" w:space="0"/>
              <w:bottom w:val="single" w:color="auto" w:sz="4" w:space="0"/>
              <w:right w:val="single" w:color="000000" w:sz="4" w:space="0"/>
            </w:tcBorders>
            <w:shd w:val="clear" w:color="auto" w:fill="auto"/>
            <w:vAlign w:val="center"/>
          </w:tcPr>
          <w:p w14:paraId="40F2E977">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人数</w:t>
            </w:r>
          </w:p>
        </w:tc>
        <w:tc>
          <w:tcPr>
            <w:tcW w:w="2211" w:type="dxa"/>
            <w:tcBorders>
              <w:top w:val="single" w:color="auto" w:sz="4" w:space="0"/>
              <w:left w:val="single" w:color="000000" w:sz="4" w:space="0"/>
              <w:bottom w:val="single" w:color="auto" w:sz="4" w:space="0"/>
              <w:right w:val="single" w:color="000000" w:sz="4" w:space="0"/>
            </w:tcBorders>
            <w:shd w:val="clear" w:color="auto" w:fill="auto"/>
            <w:vAlign w:val="center"/>
          </w:tcPr>
          <w:p w14:paraId="1A85FED1">
            <w:pPr>
              <w:spacing w:line="240" w:lineRule="auto"/>
              <w:ind w:left="0" w:leftChars="0"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sz w:val="21"/>
                <w:szCs w:val="21"/>
                <w:lang w:val="en-US" w:eastAsia="zh-CN"/>
              </w:rPr>
              <w:t>综合单价（不含税）</w:t>
            </w:r>
          </w:p>
        </w:tc>
        <w:tc>
          <w:tcPr>
            <w:tcW w:w="1890" w:type="dxa"/>
            <w:tcBorders>
              <w:top w:val="single" w:color="auto" w:sz="4" w:space="0"/>
              <w:left w:val="single" w:color="000000" w:sz="4" w:space="0"/>
              <w:bottom w:val="single" w:color="auto" w:sz="4" w:space="0"/>
              <w:right w:val="single" w:color="000000" w:sz="4" w:space="0"/>
            </w:tcBorders>
            <w:shd w:val="clear" w:color="auto" w:fill="auto"/>
            <w:vAlign w:val="center"/>
          </w:tcPr>
          <w:p w14:paraId="6C26301D">
            <w:pPr>
              <w:spacing w:line="240" w:lineRule="auto"/>
              <w:ind w:left="0" w:leftChars="0"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sz w:val="21"/>
                <w:szCs w:val="21"/>
                <w:lang w:val="en-US" w:eastAsia="zh-CN"/>
              </w:rPr>
              <w:t>总价（不含税）</w:t>
            </w:r>
          </w:p>
        </w:tc>
      </w:tr>
      <w:tr w14:paraId="0C7C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auto" w:sz="4" w:space="0"/>
              <w:left w:val="single" w:color="000000" w:sz="4" w:space="0"/>
              <w:bottom w:val="single" w:color="000000" w:sz="4" w:space="0"/>
              <w:right w:val="single" w:color="000000" w:sz="4" w:space="0"/>
            </w:tcBorders>
            <w:shd w:val="clear" w:color="auto" w:fill="auto"/>
            <w:vAlign w:val="center"/>
          </w:tcPr>
          <w:p w14:paraId="4F03F1C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3285" w:type="dxa"/>
            <w:tcBorders>
              <w:top w:val="single" w:color="auto" w:sz="4" w:space="0"/>
              <w:left w:val="single" w:color="000000" w:sz="4" w:space="0"/>
              <w:bottom w:val="single" w:color="000000" w:sz="4" w:space="0"/>
              <w:right w:val="single" w:color="000000" w:sz="4" w:space="0"/>
            </w:tcBorders>
            <w:shd w:val="clear" w:color="auto" w:fill="auto"/>
            <w:vAlign w:val="center"/>
          </w:tcPr>
          <w:p w14:paraId="0E46094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内科</w:t>
            </w:r>
          </w:p>
        </w:tc>
        <w:tc>
          <w:tcPr>
            <w:tcW w:w="810" w:type="dxa"/>
            <w:vMerge w:val="restart"/>
            <w:tcBorders>
              <w:top w:val="single" w:color="auto" w:sz="4" w:space="0"/>
              <w:left w:val="single" w:color="000000" w:sz="4" w:space="0"/>
              <w:right w:val="single" w:color="000000" w:sz="4" w:space="0"/>
            </w:tcBorders>
            <w:shd w:val="clear" w:color="auto" w:fill="auto"/>
            <w:vAlign w:val="center"/>
          </w:tcPr>
          <w:p w14:paraId="6389446F">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sz w:val="18"/>
                <w:szCs w:val="18"/>
                <w:highlight w:val="none"/>
                <w:u w:val="none"/>
                <w:lang w:val="en-US" w:eastAsia="zh-CN"/>
              </w:rPr>
            </w:pPr>
            <w:r>
              <w:rPr>
                <w:rFonts w:hint="eastAsia" w:asciiTheme="minorEastAsia" w:hAnsiTheme="minorEastAsia" w:eastAsiaTheme="minorEastAsia" w:cstheme="minorEastAsia"/>
                <w:i w:val="0"/>
                <w:iCs w:val="0"/>
                <w:color w:val="000000"/>
                <w:sz w:val="18"/>
                <w:szCs w:val="18"/>
                <w:highlight w:val="none"/>
                <w:u w:val="none"/>
                <w:lang w:val="en-US" w:eastAsia="zh-CN"/>
              </w:rPr>
              <w:t>20</w:t>
            </w:r>
          </w:p>
        </w:tc>
        <w:tc>
          <w:tcPr>
            <w:tcW w:w="2211" w:type="dxa"/>
            <w:tcBorders>
              <w:top w:val="single" w:color="auto" w:sz="4" w:space="0"/>
              <w:left w:val="single" w:color="000000" w:sz="4" w:space="0"/>
              <w:bottom w:val="single" w:color="000000" w:sz="4" w:space="0"/>
              <w:right w:val="single" w:color="000000" w:sz="4" w:space="0"/>
            </w:tcBorders>
            <w:shd w:val="clear" w:color="auto" w:fill="auto"/>
            <w:vAlign w:val="center"/>
          </w:tcPr>
          <w:p w14:paraId="16C9004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5E47B9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0A95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8A1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288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外科</w:t>
            </w:r>
          </w:p>
        </w:tc>
        <w:tc>
          <w:tcPr>
            <w:tcW w:w="810" w:type="dxa"/>
            <w:vMerge w:val="continue"/>
            <w:tcBorders>
              <w:left w:val="single" w:color="000000" w:sz="4" w:space="0"/>
              <w:right w:val="single" w:color="000000" w:sz="4" w:space="0"/>
            </w:tcBorders>
            <w:shd w:val="clear" w:color="auto" w:fill="auto"/>
            <w:vAlign w:val="center"/>
          </w:tcPr>
          <w:p w14:paraId="444ABFB1">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0F1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FA8C">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5719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697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457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眼科、耳鼻喉、</w:t>
            </w:r>
          </w:p>
          <w:p w14:paraId="6EAF618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口腔科检查</w:t>
            </w:r>
          </w:p>
        </w:tc>
        <w:tc>
          <w:tcPr>
            <w:tcW w:w="810" w:type="dxa"/>
            <w:vMerge w:val="continue"/>
            <w:tcBorders>
              <w:left w:val="single" w:color="000000" w:sz="4" w:space="0"/>
              <w:right w:val="single" w:color="000000" w:sz="4" w:space="0"/>
            </w:tcBorders>
            <w:shd w:val="clear" w:color="auto" w:fill="auto"/>
            <w:vAlign w:val="center"/>
          </w:tcPr>
          <w:p w14:paraId="15BE739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57E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1CE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48E82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E3C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1AB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尿常规</w:t>
            </w:r>
          </w:p>
        </w:tc>
        <w:tc>
          <w:tcPr>
            <w:tcW w:w="810" w:type="dxa"/>
            <w:vMerge w:val="continue"/>
            <w:tcBorders>
              <w:left w:val="single" w:color="000000" w:sz="4" w:space="0"/>
              <w:right w:val="single" w:color="000000" w:sz="4" w:space="0"/>
            </w:tcBorders>
            <w:shd w:val="clear" w:color="auto" w:fill="auto"/>
            <w:vAlign w:val="center"/>
          </w:tcPr>
          <w:p w14:paraId="30111126">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266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6A5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3555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540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0F0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血常规</w:t>
            </w:r>
          </w:p>
        </w:tc>
        <w:tc>
          <w:tcPr>
            <w:tcW w:w="810" w:type="dxa"/>
            <w:vMerge w:val="continue"/>
            <w:tcBorders>
              <w:left w:val="single" w:color="000000" w:sz="4" w:space="0"/>
              <w:right w:val="single" w:color="000000" w:sz="4" w:space="0"/>
            </w:tcBorders>
            <w:shd w:val="clear" w:color="auto" w:fill="auto"/>
            <w:vAlign w:val="center"/>
          </w:tcPr>
          <w:p w14:paraId="491975F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8A9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190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042B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8FF7">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AD4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肝功8项</w:t>
            </w:r>
          </w:p>
        </w:tc>
        <w:tc>
          <w:tcPr>
            <w:tcW w:w="810" w:type="dxa"/>
            <w:vMerge w:val="continue"/>
            <w:tcBorders>
              <w:left w:val="single" w:color="000000" w:sz="4" w:space="0"/>
              <w:right w:val="single" w:color="000000" w:sz="4" w:space="0"/>
            </w:tcBorders>
            <w:shd w:val="clear" w:color="auto" w:fill="auto"/>
            <w:vAlign w:val="center"/>
          </w:tcPr>
          <w:p w14:paraId="65075111">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F13C">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839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p>
        </w:tc>
      </w:tr>
      <w:tr w14:paraId="3901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09A7">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5E1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心电图</w:t>
            </w:r>
          </w:p>
        </w:tc>
        <w:tc>
          <w:tcPr>
            <w:tcW w:w="810" w:type="dxa"/>
            <w:vMerge w:val="continue"/>
            <w:tcBorders>
              <w:left w:val="single" w:color="000000" w:sz="4" w:space="0"/>
              <w:right w:val="single" w:color="000000" w:sz="4" w:space="0"/>
            </w:tcBorders>
            <w:shd w:val="clear" w:color="auto" w:fill="auto"/>
            <w:vAlign w:val="center"/>
          </w:tcPr>
          <w:p w14:paraId="59D024E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85F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480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p>
        </w:tc>
      </w:tr>
      <w:tr w14:paraId="7C70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9323">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3382">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胸片</w:t>
            </w:r>
          </w:p>
        </w:tc>
        <w:tc>
          <w:tcPr>
            <w:tcW w:w="810" w:type="dxa"/>
            <w:vMerge w:val="continue"/>
            <w:tcBorders>
              <w:left w:val="single" w:color="000000" w:sz="4" w:space="0"/>
              <w:bottom w:val="single" w:color="000000" w:sz="4" w:space="0"/>
              <w:right w:val="single" w:color="000000" w:sz="4" w:space="0"/>
            </w:tcBorders>
            <w:shd w:val="clear" w:color="auto" w:fill="auto"/>
            <w:vAlign w:val="center"/>
          </w:tcPr>
          <w:p w14:paraId="09A4F638">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E2A6">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B7D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p>
        </w:tc>
      </w:tr>
    </w:tbl>
    <w:p w14:paraId="256BE77C">
      <w:pPr>
        <w:rPr>
          <w:b/>
          <w:bCs/>
          <w:szCs w:val="21"/>
        </w:rPr>
      </w:pPr>
    </w:p>
    <w:p w14:paraId="6246809A">
      <w:pPr>
        <w:rPr>
          <w:b/>
          <w:bCs/>
          <w:szCs w:val="21"/>
        </w:rPr>
      </w:pPr>
    </w:p>
    <w:p w14:paraId="35B168E0">
      <w:pPr>
        <w:rPr>
          <w:b/>
          <w:bCs/>
          <w:szCs w:val="21"/>
        </w:rPr>
      </w:pPr>
    </w:p>
    <w:p w14:paraId="4DF5AD7B">
      <w:pPr>
        <w:rPr>
          <w:b/>
          <w:bCs/>
          <w:szCs w:val="21"/>
        </w:rPr>
      </w:pPr>
    </w:p>
    <w:p w14:paraId="7BBB7C9D">
      <w:pPr>
        <w:rPr>
          <w:b/>
          <w:bCs/>
          <w:szCs w:val="21"/>
        </w:rPr>
      </w:pPr>
    </w:p>
    <w:p w14:paraId="1C8BA361">
      <w:pPr>
        <w:rPr>
          <w:b/>
          <w:bCs/>
          <w:szCs w:val="21"/>
        </w:rPr>
      </w:pPr>
    </w:p>
    <w:p w14:paraId="02213EA8">
      <w:pPr>
        <w:rPr>
          <w:b/>
          <w:bCs/>
          <w:szCs w:val="21"/>
        </w:rPr>
      </w:pPr>
    </w:p>
    <w:p w14:paraId="43406D7D">
      <w:pPr>
        <w:rPr>
          <w:b/>
          <w:bCs/>
          <w:szCs w:val="21"/>
        </w:rPr>
      </w:pPr>
    </w:p>
    <w:p w14:paraId="4070890A">
      <w:pPr>
        <w:rPr>
          <w:b/>
          <w:bCs/>
          <w:szCs w:val="21"/>
        </w:rPr>
      </w:pPr>
    </w:p>
    <w:p w14:paraId="425B5B21">
      <w:pPr>
        <w:rPr>
          <w:b/>
          <w:bCs/>
          <w:szCs w:val="21"/>
        </w:rPr>
      </w:pPr>
    </w:p>
    <w:p w14:paraId="1E2FCEB8">
      <w:pPr>
        <w:rPr>
          <w:b/>
          <w:bCs/>
          <w:szCs w:val="21"/>
        </w:rPr>
      </w:pPr>
    </w:p>
    <w:p w14:paraId="0140D228">
      <w:pPr>
        <w:rPr>
          <w:b/>
          <w:bCs/>
          <w:szCs w:val="21"/>
        </w:rPr>
      </w:pPr>
    </w:p>
    <w:p w14:paraId="6DDC1CD9">
      <w:pPr>
        <w:rPr>
          <w:b/>
          <w:bCs/>
          <w:szCs w:val="21"/>
        </w:rPr>
      </w:pPr>
    </w:p>
    <w:p w14:paraId="69C4500D">
      <w:pPr>
        <w:rPr>
          <w:b/>
          <w:bCs/>
          <w:szCs w:val="21"/>
        </w:rPr>
      </w:pPr>
    </w:p>
    <w:p w14:paraId="362930E8">
      <w:pPr>
        <w:rPr>
          <w:b/>
          <w:bCs/>
          <w:szCs w:val="21"/>
        </w:rPr>
      </w:pPr>
    </w:p>
    <w:p w14:paraId="3EB67CFA">
      <w:pPr>
        <w:rPr>
          <w:b/>
          <w:bCs/>
          <w:szCs w:val="21"/>
        </w:rPr>
      </w:pPr>
    </w:p>
    <w:p w14:paraId="69C3E6A0">
      <w:pPr>
        <w:ind w:firstLine="240" w:firstLineChars="100"/>
        <w:rPr>
          <w:sz w:val="21"/>
          <w:szCs w:val="22"/>
        </w:rPr>
      </w:pPr>
      <w:r>
        <w:rPr>
          <w:b/>
          <w:bCs/>
          <w:szCs w:val="21"/>
        </w:rPr>
        <w:t>第  页共  页                                          货币单位:（人民币元）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4680"/>
        <w:gridCol w:w="1800"/>
        <w:gridCol w:w="1305"/>
      </w:tblGrid>
      <w:tr w14:paraId="1DDE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09" w:type="dxa"/>
            <w:vAlign w:val="center"/>
          </w:tcPr>
          <w:p w14:paraId="37C8F154">
            <w:pPr>
              <w:pStyle w:val="45"/>
              <w:spacing w:line="240" w:lineRule="auto"/>
              <w:ind w:left="0" w:leftChars="0" w:firstLine="0" w:firstLineChars="0"/>
              <w:jc w:val="center"/>
              <w:rPr>
                <w:rFonts w:hint="eastAsia"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序号</w:t>
            </w:r>
          </w:p>
        </w:tc>
        <w:tc>
          <w:tcPr>
            <w:tcW w:w="4680" w:type="dxa"/>
            <w:vAlign w:val="center"/>
          </w:tcPr>
          <w:p w14:paraId="2D6DBAAD">
            <w:pPr>
              <w:pStyle w:val="45"/>
              <w:spacing w:line="240" w:lineRule="auto"/>
              <w:ind w:left="0" w:leftChars="0" w:firstLine="0" w:firstLineChars="0"/>
              <w:jc w:val="center"/>
              <w:rPr>
                <w:rFonts w:hint="default"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项目类别</w:t>
            </w:r>
          </w:p>
        </w:tc>
        <w:tc>
          <w:tcPr>
            <w:tcW w:w="1800" w:type="dxa"/>
            <w:vAlign w:val="center"/>
          </w:tcPr>
          <w:p w14:paraId="75F5F93B">
            <w:pPr>
              <w:pStyle w:val="45"/>
              <w:spacing w:line="240" w:lineRule="auto"/>
              <w:ind w:left="0" w:leftChars="0" w:firstLine="0" w:firstLineChars="0"/>
              <w:jc w:val="center"/>
              <w:rPr>
                <w:rFonts w:hint="default"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未税总价</w:t>
            </w:r>
          </w:p>
        </w:tc>
        <w:tc>
          <w:tcPr>
            <w:tcW w:w="1305" w:type="dxa"/>
            <w:vAlign w:val="center"/>
          </w:tcPr>
          <w:p w14:paraId="69158446">
            <w:pPr>
              <w:pStyle w:val="45"/>
              <w:spacing w:line="240" w:lineRule="auto"/>
              <w:ind w:left="0" w:leftChars="0" w:firstLine="0" w:firstLineChars="0"/>
              <w:jc w:val="center"/>
              <w:rPr>
                <w:rFonts w:hint="eastAsia" w:ascii="宋体" w:hAnsi="宋体" w:eastAsia="宋体" w:cs="宋体"/>
                <w:b/>
                <w:bCs/>
                <w:sz w:val="21"/>
                <w:szCs w:val="18"/>
                <w:vertAlign w:val="baseline"/>
                <w:lang w:val="en-US" w:eastAsia="zh-CN"/>
              </w:rPr>
            </w:pPr>
            <w:r>
              <w:rPr>
                <w:rFonts w:hint="eastAsia" w:ascii="宋体" w:hAnsi="宋体" w:eastAsia="宋体" w:cs="宋体"/>
                <w:b/>
                <w:bCs/>
                <w:sz w:val="21"/>
                <w:szCs w:val="18"/>
                <w:vertAlign w:val="baseline"/>
                <w:lang w:val="en-US" w:eastAsia="zh-CN"/>
              </w:rPr>
              <w:t>备注</w:t>
            </w:r>
          </w:p>
        </w:tc>
      </w:tr>
      <w:tr w14:paraId="3D7D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14ABF589">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eastAsia="宋体" w:cs="宋体"/>
                <w:b w:val="0"/>
                <w:bCs w:val="0"/>
                <w:sz w:val="24"/>
                <w:szCs w:val="21"/>
                <w:vertAlign w:val="baseline"/>
                <w:lang w:val="en-US" w:eastAsia="zh-CN"/>
              </w:rPr>
              <w:t>1</w:t>
            </w:r>
          </w:p>
        </w:tc>
        <w:tc>
          <w:tcPr>
            <w:tcW w:w="4680" w:type="dxa"/>
            <w:vAlign w:val="center"/>
          </w:tcPr>
          <w:p w14:paraId="7A2FC1AA">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4"/>
              </w:rPr>
              <w:t>运营公司员工2025年度健康体检费用</w:t>
            </w:r>
          </w:p>
        </w:tc>
        <w:tc>
          <w:tcPr>
            <w:tcW w:w="1800" w:type="dxa"/>
            <w:vAlign w:val="center"/>
          </w:tcPr>
          <w:p w14:paraId="22B9937A">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276AC42A">
            <w:pPr>
              <w:pStyle w:val="45"/>
              <w:spacing w:line="240" w:lineRule="auto"/>
              <w:jc w:val="center"/>
              <w:rPr>
                <w:rFonts w:hint="eastAsia" w:ascii="宋体" w:hAnsi="宋体" w:eastAsia="宋体" w:cs="宋体"/>
                <w:b/>
                <w:bCs/>
                <w:sz w:val="24"/>
                <w:szCs w:val="21"/>
                <w:vertAlign w:val="baseline"/>
              </w:rPr>
            </w:pPr>
          </w:p>
        </w:tc>
      </w:tr>
      <w:tr w14:paraId="447B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199356DD">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eastAsia="宋体" w:cs="宋体"/>
                <w:b w:val="0"/>
                <w:bCs w:val="0"/>
                <w:sz w:val="24"/>
                <w:szCs w:val="21"/>
                <w:vertAlign w:val="baseline"/>
                <w:lang w:val="en-US" w:eastAsia="zh-CN"/>
              </w:rPr>
              <w:t>2</w:t>
            </w:r>
          </w:p>
        </w:tc>
        <w:tc>
          <w:tcPr>
            <w:tcW w:w="4680" w:type="dxa"/>
            <w:vAlign w:val="center"/>
          </w:tcPr>
          <w:p w14:paraId="23A0DF6A">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4"/>
                <w:highlight w:val="none"/>
              </w:rPr>
              <w:t>运营公司员工职业健康体检费用</w:t>
            </w:r>
          </w:p>
        </w:tc>
        <w:tc>
          <w:tcPr>
            <w:tcW w:w="1800" w:type="dxa"/>
            <w:vAlign w:val="center"/>
          </w:tcPr>
          <w:p w14:paraId="16674A91">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27EF7B30">
            <w:pPr>
              <w:pStyle w:val="45"/>
              <w:spacing w:line="240" w:lineRule="auto"/>
              <w:jc w:val="center"/>
              <w:rPr>
                <w:rFonts w:hint="eastAsia" w:ascii="宋体" w:hAnsi="宋体" w:eastAsia="宋体" w:cs="宋体"/>
                <w:b/>
                <w:bCs/>
                <w:sz w:val="24"/>
                <w:szCs w:val="21"/>
                <w:vertAlign w:val="baseline"/>
              </w:rPr>
            </w:pPr>
          </w:p>
        </w:tc>
      </w:tr>
      <w:tr w14:paraId="29E6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7865DB6C">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eastAsia="宋体" w:cs="宋体"/>
                <w:b w:val="0"/>
                <w:bCs w:val="0"/>
                <w:sz w:val="24"/>
                <w:szCs w:val="21"/>
                <w:vertAlign w:val="baseline"/>
                <w:lang w:val="en-US" w:eastAsia="zh-CN"/>
              </w:rPr>
              <w:t>3</w:t>
            </w:r>
          </w:p>
        </w:tc>
        <w:tc>
          <w:tcPr>
            <w:tcW w:w="4680" w:type="dxa"/>
            <w:vAlign w:val="center"/>
          </w:tcPr>
          <w:p w14:paraId="717F5094">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4"/>
                <w:highlight w:val="none"/>
                <w:vertAlign w:val="baseline"/>
                <w:lang w:val="en-US" w:eastAsia="zh-CN"/>
              </w:rPr>
              <w:t>职业健康体检人员增项费用（男性）</w:t>
            </w:r>
          </w:p>
        </w:tc>
        <w:tc>
          <w:tcPr>
            <w:tcW w:w="1800" w:type="dxa"/>
            <w:vAlign w:val="center"/>
          </w:tcPr>
          <w:p w14:paraId="544B385B">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28DBCA5A">
            <w:pPr>
              <w:pStyle w:val="45"/>
              <w:spacing w:line="240" w:lineRule="auto"/>
              <w:jc w:val="center"/>
              <w:rPr>
                <w:rFonts w:hint="eastAsia" w:ascii="宋体" w:hAnsi="宋体" w:eastAsia="宋体" w:cs="宋体"/>
                <w:b/>
                <w:bCs/>
                <w:sz w:val="24"/>
                <w:szCs w:val="21"/>
                <w:vertAlign w:val="baseline"/>
              </w:rPr>
            </w:pPr>
          </w:p>
        </w:tc>
      </w:tr>
      <w:tr w14:paraId="4655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0DAD1720">
            <w:pPr>
              <w:pStyle w:val="45"/>
              <w:spacing w:line="240" w:lineRule="auto"/>
              <w:ind w:left="0" w:leftChars="0" w:firstLine="0" w:firstLineChars="0"/>
              <w:jc w:val="center"/>
              <w:rPr>
                <w:rFonts w:hint="default" w:ascii="宋体" w:hAnsi="宋体" w:eastAsia="宋体" w:cs="宋体"/>
                <w:b w:val="0"/>
                <w:bCs w:val="0"/>
                <w:sz w:val="24"/>
                <w:szCs w:val="21"/>
                <w:vertAlign w:val="baseline"/>
                <w:lang w:val="en-US" w:eastAsia="zh-CN"/>
              </w:rPr>
            </w:pPr>
            <w:r>
              <w:rPr>
                <w:rFonts w:hint="eastAsia" w:ascii="宋体" w:hAnsi="宋体" w:cs="宋体"/>
                <w:b w:val="0"/>
                <w:bCs w:val="0"/>
                <w:sz w:val="24"/>
                <w:szCs w:val="21"/>
                <w:vertAlign w:val="baseline"/>
                <w:lang w:val="en-US" w:eastAsia="zh-CN"/>
              </w:rPr>
              <w:t>4</w:t>
            </w:r>
          </w:p>
        </w:tc>
        <w:tc>
          <w:tcPr>
            <w:tcW w:w="4680" w:type="dxa"/>
            <w:vAlign w:val="center"/>
          </w:tcPr>
          <w:p w14:paraId="397A968A">
            <w:pPr>
              <w:pStyle w:val="45"/>
              <w:spacing w:line="240" w:lineRule="auto"/>
              <w:ind w:left="0" w:leftChars="0" w:firstLine="0" w:firstLineChars="0"/>
              <w:jc w:val="center"/>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职业健康体检人员增项费用（女性）</w:t>
            </w:r>
          </w:p>
        </w:tc>
        <w:tc>
          <w:tcPr>
            <w:tcW w:w="1800" w:type="dxa"/>
            <w:vAlign w:val="center"/>
          </w:tcPr>
          <w:p w14:paraId="2B36AB9E">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75BF60AC">
            <w:pPr>
              <w:pStyle w:val="45"/>
              <w:spacing w:line="240" w:lineRule="auto"/>
              <w:jc w:val="center"/>
              <w:rPr>
                <w:rFonts w:hint="eastAsia" w:ascii="宋体" w:hAnsi="宋体" w:eastAsia="宋体" w:cs="宋体"/>
                <w:b/>
                <w:bCs/>
                <w:sz w:val="24"/>
                <w:szCs w:val="21"/>
                <w:vertAlign w:val="baseline"/>
              </w:rPr>
            </w:pPr>
          </w:p>
        </w:tc>
      </w:tr>
      <w:tr w14:paraId="3E32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09" w:type="dxa"/>
            <w:vAlign w:val="center"/>
          </w:tcPr>
          <w:p w14:paraId="666C3CD9">
            <w:pPr>
              <w:pStyle w:val="45"/>
              <w:spacing w:line="240" w:lineRule="auto"/>
              <w:ind w:left="0" w:leftChars="0" w:firstLine="0" w:firstLineChars="0"/>
              <w:jc w:val="center"/>
              <w:rPr>
                <w:rFonts w:hint="eastAsia" w:ascii="宋体" w:hAnsi="宋体" w:eastAsia="宋体" w:cs="宋体"/>
                <w:b w:val="0"/>
                <w:bCs w:val="0"/>
                <w:sz w:val="24"/>
                <w:szCs w:val="21"/>
                <w:vertAlign w:val="baseline"/>
                <w:lang w:val="en-US" w:eastAsia="zh-CN"/>
              </w:rPr>
            </w:pPr>
            <w:r>
              <w:rPr>
                <w:rFonts w:hint="eastAsia" w:ascii="宋体" w:hAnsi="宋体" w:cs="宋体"/>
                <w:b w:val="0"/>
                <w:bCs w:val="0"/>
                <w:sz w:val="24"/>
                <w:szCs w:val="21"/>
                <w:vertAlign w:val="baseline"/>
                <w:lang w:val="en-US" w:eastAsia="zh-CN"/>
              </w:rPr>
              <w:t>5</w:t>
            </w:r>
          </w:p>
        </w:tc>
        <w:tc>
          <w:tcPr>
            <w:tcW w:w="4680" w:type="dxa"/>
            <w:vAlign w:val="center"/>
          </w:tcPr>
          <w:p w14:paraId="261A19B2">
            <w:pPr>
              <w:pStyle w:val="45"/>
              <w:spacing w:line="240" w:lineRule="auto"/>
              <w:ind w:left="0" w:leftChars="0" w:firstLine="0" w:firstLineChars="0"/>
              <w:jc w:val="center"/>
              <w:rPr>
                <w:rFonts w:hint="eastAsia" w:ascii="宋体" w:hAnsi="宋体" w:eastAsia="宋体" w:cs="宋体"/>
                <w:b w:val="0"/>
                <w:bCs w:val="0"/>
                <w:sz w:val="24"/>
                <w:szCs w:val="21"/>
                <w:vertAlign w:val="baseline"/>
              </w:rPr>
            </w:pPr>
            <w:r>
              <w:rPr>
                <w:rFonts w:hint="eastAsia" w:ascii="宋体" w:hAnsi="宋体" w:eastAsia="宋体" w:cs="宋体"/>
                <w:b w:val="0"/>
                <w:bCs w:val="0"/>
                <w:sz w:val="24"/>
                <w:szCs w:val="21"/>
                <w:vertAlign w:val="baseline"/>
              </w:rPr>
              <w:t>就业见习人员体检项目费用</w:t>
            </w:r>
          </w:p>
        </w:tc>
        <w:tc>
          <w:tcPr>
            <w:tcW w:w="1800" w:type="dxa"/>
            <w:vAlign w:val="center"/>
          </w:tcPr>
          <w:p w14:paraId="3AE6059C">
            <w:pPr>
              <w:pStyle w:val="45"/>
              <w:spacing w:line="240" w:lineRule="auto"/>
              <w:jc w:val="center"/>
              <w:rPr>
                <w:rFonts w:hint="eastAsia" w:ascii="宋体" w:hAnsi="宋体" w:eastAsia="宋体" w:cs="宋体"/>
                <w:b/>
                <w:bCs/>
                <w:sz w:val="24"/>
                <w:szCs w:val="21"/>
                <w:vertAlign w:val="baseline"/>
              </w:rPr>
            </w:pPr>
          </w:p>
        </w:tc>
        <w:tc>
          <w:tcPr>
            <w:tcW w:w="1305" w:type="dxa"/>
            <w:vAlign w:val="center"/>
          </w:tcPr>
          <w:p w14:paraId="5842A856">
            <w:pPr>
              <w:pStyle w:val="45"/>
              <w:spacing w:line="240" w:lineRule="auto"/>
              <w:jc w:val="center"/>
              <w:rPr>
                <w:rFonts w:hint="eastAsia" w:ascii="宋体" w:hAnsi="宋体" w:eastAsia="宋体" w:cs="宋体"/>
                <w:b/>
                <w:bCs/>
                <w:sz w:val="24"/>
                <w:szCs w:val="21"/>
                <w:vertAlign w:val="baseline"/>
              </w:rPr>
            </w:pPr>
          </w:p>
        </w:tc>
      </w:tr>
      <w:tr w14:paraId="63F0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6089" w:type="dxa"/>
            <w:gridSpan w:val="2"/>
            <w:vAlign w:val="center"/>
          </w:tcPr>
          <w:p w14:paraId="2CB22BB5">
            <w:pPr>
              <w:pStyle w:val="45"/>
              <w:spacing w:line="240" w:lineRule="auto"/>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合计金额（未税）：</w:t>
            </w:r>
          </w:p>
        </w:tc>
        <w:tc>
          <w:tcPr>
            <w:tcW w:w="3105" w:type="dxa"/>
            <w:gridSpan w:val="2"/>
            <w:vAlign w:val="center"/>
          </w:tcPr>
          <w:p w14:paraId="5797C73E">
            <w:pPr>
              <w:pStyle w:val="45"/>
              <w:spacing w:line="240" w:lineRule="auto"/>
              <w:jc w:val="center"/>
              <w:rPr>
                <w:rFonts w:hint="eastAsia" w:ascii="宋体" w:hAnsi="宋体" w:eastAsia="宋体" w:cs="宋体"/>
                <w:b/>
                <w:bCs/>
                <w:sz w:val="24"/>
                <w:szCs w:val="21"/>
                <w:vertAlign w:val="baseline"/>
              </w:rPr>
            </w:pPr>
          </w:p>
        </w:tc>
      </w:tr>
      <w:tr w14:paraId="1AE9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6089" w:type="dxa"/>
            <w:gridSpan w:val="2"/>
            <w:vAlign w:val="center"/>
          </w:tcPr>
          <w:p w14:paraId="7B94D956">
            <w:pPr>
              <w:pStyle w:val="45"/>
              <w:spacing w:line="240" w:lineRule="auto"/>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税率：</w:t>
            </w:r>
          </w:p>
        </w:tc>
        <w:tc>
          <w:tcPr>
            <w:tcW w:w="3105" w:type="dxa"/>
            <w:gridSpan w:val="2"/>
            <w:vAlign w:val="center"/>
          </w:tcPr>
          <w:p w14:paraId="4D3B0194">
            <w:pPr>
              <w:pStyle w:val="45"/>
              <w:spacing w:line="240" w:lineRule="auto"/>
              <w:jc w:val="center"/>
              <w:rPr>
                <w:rFonts w:hint="eastAsia" w:ascii="宋体" w:hAnsi="宋体" w:eastAsia="宋体" w:cs="宋体"/>
                <w:b/>
                <w:bCs/>
                <w:sz w:val="24"/>
                <w:szCs w:val="21"/>
                <w:vertAlign w:val="baseline"/>
              </w:rPr>
            </w:pPr>
          </w:p>
        </w:tc>
      </w:tr>
      <w:tr w14:paraId="0AE1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6089" w:type="dxa"/>
            <w:gridSpan w:val="2"/>
            <w:vAlign w:val="center"/>
          </w:tcPr>
          <w:p w14:paraId="1024212B">
            <w:pPr>
              <w:pStyle w:val="45"/>
              <w:spacing w:line="240" w:lineRule="auto"/>
              <w:ind w:left="0" w:leftChars="0"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合计金额（含税）：</w:t>
            </w:r>
          </w:p>
        </w:tc>
        <w:tc>
          <w:tcPr>
            <w:tcW w:w="3105" w:type="dxa"/>
            <w:gridSpan w:val="2"/>
            <w:vAlign w:val="center"/>
          </w:tcPr>
          <w:p w14:paraId="6FEEC67E">
            <w:pPr>
              <w:pStyle w:val="45"/>
              <w:spacing w:line="240" w:lineRule="auto"/>
              <w:jc w:val="center"/>
              <w:rPr>
                <w:rFonts w:hint="eastAsia" w:ascii="宋体" w:hAnsi="宋体" w:eastAsia="宋体" w:cs="宋体"/>
                <w:b/>
                <w:bCs/>
                <w:sz w:val="24"/>
                <w:szCs w:val="21"/>
                <w:vertAlign w:val="baseline"/>
              </w:rPr>
            </w:pPr>
          </w:p>
        </w:tc>
      </w:tr>
    </w:tbl>
    <w:p w14:paraId="618F773D">
      <w:pPr>
        <w:pStyle w:val="45"/>
      </w:pPr>
    </w:p>
    <w:p w14:paraId="104E4AAB">
      <w:pPr>
        <w:keepNext w:val="0"/>
        <w:keepLines w:val="0"/>
        <w:pageBreakBefore w:val="0"/>
        <w:widowControl w:val="0"/>
        <w:kinsoku/>
        <w:wordWrap/>
        <w:overflowPunct/>
        <w:topLinePunct w:val="0"/>
        <w:autoSpaceDE/>
        <w:autoSpaceDN/>
        <w:bidi w:val="0"/>
        <w:adjustRightInd/>
        <w:snapToGrid/>
        <w:ind w:right="0"/>
        <w:jc w:val="left"/>
        <w:textAlignment w:val="auto"/>
        <w:rPr>
          <w:sz w:val="21"/>
          <w:szCs w:val="22"/>
        </w:rPr>
      </w:pPr>
      <w:r>
        <w:rPr>
          <w:sz w:val="21"/>
          <w:szCs w:val="22"/>
        </w:rPr>
        <w:t>注：</w:t>
      </w:r>
    </w:p>
    <w:p w14:paraId="779B3C78">
      <w:pPr>
        <w:keepNext w:val="0"/>
        <w:keepLines w:val="0"/>
        <w:pageBreakBefore w:val="0"/>
        <w:widowControl w:val="0"/>
        <w:kinsoku/>
        <w:wordWrap/>
        <w:overflowPunct/>
        <w:topLinePunct w:val="0"/>
        <w:autoSpaceDE/>
        <w:autoSpaceDN/>
        <w:bidi w:val="0"/>
        <w:adjustRightInd/>
        <w:snapToGrid/>
        <w:ind w:right="0"/>
        <w:jc w:val="left"/>
        <w:textAlignment w:val="auto"/>
        <w:rPr>
          <w:sz w:val="21"/>
          <w:szCs w:val="22"/>
        </w:rPr>
      </w:pPr>
      <w:r>
        <w:rPr>
          <w:sz w:val="21"/>
          <w:szCs w:val="22"/>
        </w:rPr>
        <w:t>1.此表包含了所有参加本项目工作的人员的工资、奖金、福利、保险、公积金、个人劳保、竞争性磋商申请方的管理费等，即采购人不在成交价外支付任何项目人员的任何费用。</w:t>
      </w:r>
    </w:p>
    <w:p w14:paraId="1A5C429E">
      <w:pPr>
        <w:keepNext w:val="0"/>
        <w:keepLines w:val="0"/>
        <w:pageBreakBefore w:val="0"/>
        <w:widowControl w:val="0"/>
        <w:tabs>
          <w:tab w:val="left" w:pos="8364"/>
        </w:tabs>
        <w:kinsoku/>
        <w:wordWrap/>
        <w:overflowPunct/>
        <w:topLinePunct w:val="0"/>
        <w:autoSpaceDE/>
        <w:autoSpaceDN/>
        <w:bidi w:val="0"/>
        <w:adjustRightInd/>
        <w:snapToGrid/>
        <w:ind w:right="0"/>
        <w:jc w:val="left"/>
        <w:textAlignment w:val="auto"/>
        <w:rPr>
          <w:rFonts w:ascii="宋体" w:hAnsi="宋体"/>
          <w:bCs/>
          <w:sz w:val="21"/>
          <w:szCs w:val="21"/>
        </w:rPr>
      </w:pPr>
      <w:r>
        <w:rPr>
          <w:rFonts w:hint="eastAsia" w:ascii="宋体" w:hAnsi="宋体"/>
          <w:bCs/>
          <w:sz w:val="21"/>
          <w:szCs w:val="21"/>
          <w:lang w:val="en-US" w:eastAsia="zh-CN"/>
        </w:rPr>
        <w:t>2</w:t>
      </w:r>
      <w:r>
        <w:rPr>
          <w:rFonts w:hint="eastAsia" w:ascii="宋体" w:hAnsi="宋体"/>
          <w:bCs/>
          <w:sz w:val="21"/>
          <w:szCs w:val="21"/>
        </w:rPr>
        <w:t>.所报内容必须满足本项目的需要，但本项目不仅仅包括以上</w:t>
      </w:r>
      <w:r>
        <w:rPr>
          <w:rFonts w:hint="eastAsia" w:ascii="宋体" w:hAnsi="宋体"/>
          <w:bCs/>
          <w:sz w:val="21"/>
          <w:szCs w:val="21"/>
          <w:highlight w:val="none"/>
        </w:rPr>
        <w:t>设备</w:t>
      </w:r>
      <w:r>
        <w:rPr>
          <w:rFonts w:hint="eastAsia" w:ascii="宋体" w:hAnsi="宋体"/>
          <w:bCs/>
          <w:sz w:val="21"/>
          <w:szCs w:val="21"/>
        </w:rPr>
        <w:t>。</w:t>
      </w:r>
    </w:p>
    <w:p w14:paraId="628FB4B8">
      <w:pPr>
        <w:keepNext w:val="0"/>
        <w:keepLines w:val="0"/>
        <w:pageBreakBefore w:val="0"/>
        <w:widowControl w:val="0"/>
        <w:tabs>
          <w:tab w:val="left" w:pos="8364"/>
        </w:tabs>
        <w:kinsoku/>
        <w:wordWrap/>
        <w:overflowPunct/>
        <w:topLinePunct w:val="0"/>
        <w:autoSpaceDE/>
        <w:autoSpaceDN/>
        <w:bidi w:val="0"/>
        <w:adjustRightInd/>
        <w:snapToGrid/>
        <w:ind w:right="0"/>
        <w:jc w:val="left"/>
        <w:textAlignment w:val="auto"/>
        <w:rPr>
          <w:rFonts w:ascii="宋体" w:hAnsi="宋体"/>
          <w:sz w:val="21"/>
          <w:szCs w:val="21"/>
        </w:rPr>
      </w:pPr>
      <w:r>
        <w:rPr>
          <w:rFonts w:hint="eastAsia" w:ascii="宋体" w:hAnsi="宋体"/>
          <w:bCs/>
          <w:sz w:val="21"/>
          <w:szCs w:val="21"/>
          <w:lang w:val="en-US" w:eastAsia="zh-CN"/>
        </w:rPr>
        <w:t>3</w:t>
      </w:r>
      <w:r>
        <w:rPr>
          <w:rFonts w:hint="eastAsia" w:ascii="宋体" w:hAnsi="宋体"/>
          <w:bCs/>
          <w:sz w:val="21"/>
          <w:szCs w:val="21"/>
        </w:rPr>
        <w:t>.</w:t>
      </w:r>
      <w:r>
        <w:rPr>
          <w:rFonts w:hint="eastAsia" w:ascii="宋体" w:hAnsi="宋体"/>
          <w:sz w:val="21"/>
          <w:szCs w:val="21"/>
        </w:rPr>
        <w:t>本项目</w:t>
      </w:r>
      <w:r>
        <w:rPr>
          <w:rFonts w:hint="eastAsia" w:ascii="宋体" w:hAnsi="宋体"/>
          <w:color w:val="000000"/>
          <w:sz w:val="21"/>
          <w:szCs w:val="21"/>
        </w:rPr>
        <w:t>计价方式为固定</w:t>
      </w:r>
      <w:r>
        <w:rPr>
          <w:rFonts w:hint="eastAsia" w:ascii="宋体" w:hAnsi="宋体"/>
          <w:color w:val="000000"/>
          <w:sz w:val="21"/>
          <w:szCs w:val="21"/>
          <w:lang w:val="en-US" w:eastAsia="zh-CN"/>
        </w:rPr>
        <w:t>单价</w:t>
      </w:r>
      <w:r>
        <w:rPr>
          <w:rFonts w:hint="eastAsia" w:ascii="宋体" w:hAnsi="宋体"/>
          <w:color w:val="000000"/>
          <w:sz w:val="21"/>
          <w:szCs w:val="21"/>
        </w:rPr>
        <w:t>方式，除非合同规定可以进行调整外，合同价款不进行调整</w:t>
      </w:r>
      <w:r>
        <w:rPr>
          <w:rFonts w:hint="eastAsia" w:ascii="宋体" w:hAnsi="宋体"/>
          <w:sz w:val="21"/>
          <w:szCs w:val="21"/>
        </w:rPr>
        <w:t>。</w:t>
      </w:r>
    </w:p>
    <w:p w14:paraId="50D77EB2">
      <w:pPr>
        <w:keepNext w:val="0"/>
        <w:keepLines w:val="0"/>
        <w:pageBreakBefore w:val="0"/>
        <w:widowControl w:val="0"/>
        <w:kinsoku/>
        <w:wordWrap/>
        <w:overflowPunct/>
        <w:topLinePunct w:val="0"/>
        <w:autoSpaceDE/>
        <w:autoSpaceDN/>
        <w:bidi w:val="0"/>
        <w:adjustRightInd/>
        <w:snapToGrid/>
        <w:ind w:right="0"/>
        <w:jc w:val="left"/>
        <w:textAlignment w:val="auto"/>
        <w:rPr>
          <w:b/>
          <w:sz w:val="21"/>
          <w:szCs w:val="22"/>
          <w:em w:val="dot"/>
        </w:rPr>
      </w:pPr>
      <w:r>
        <w:rPr>
          <w:rFonts w:hint="eastAsia" w:ascii="宋体" w:hAnsi="宋体"/>
          <w:bCs/>
          <w:sz w:val="21"/>
          <w:szCs w:val="21"/>
          <w:lang w:val="en-US" w:eastAsia="zh-CN"/>
        </w:rPr>
        <w:t>4</w:t>
      </w:r>
      <w:r>
        <w:rPr>
          <w:rFonts w:hint="eastAsia" w:ascii="宋体" w:hAnsi="宋体"/>
          <w:bCs/>
          <w:sz w:val="21"/>
          <w:szCs w:val="21"/>
        </w:rPr>
        <w:t>.所报增值税税率应符合国家相关行业规定的税率及计税方法。</w:t>
      </w:r>
    </w:p>
    <w:p w14:paraId="74BC913B">
      <w:pPr>
        <w:tabs>
          <w:tab w:val="left" w:pos="9214"/>
        </w:tabs>
        <w:wordWrap w:val="0"/>
        <w:ind w:right="2" w:rightChars="1"/>
        <w:jc w:val="right"/>
        <w:rPr>
          <w:rFonts w:hint="eastAsia"/>
          <w:szCs w:val="21"/>
        </w:rPr>
      </w:pPr>
      <w:r>
        <w:rPr>
          <w:rFonts w:hint="eastAsia"/>
          <w:szCs w:val="21"/>
        </w:rPr>
        <w:t xml:space="preserve">   </w:t>
      </w:r>
    </w:p>
    <w:p w14:paraId="544B8561">
      <w:pPr>
        <w:tabs>
          <w:tab w:val="left" w:pos="9214"/>
        </w:tabs>
        <w:wordWrap w:val="0"/>
        <w:ind w:right="2" w:rightChars="1"/>
        <w:jc w:val="right"/>
        <w:rPr>
          <w:rFonts w:hint="eastAsia"/>
          <w:szCs w:val="21"/>
        </w:rPr>
      </w:pPr>
    </w:p>
    <w:p w14:paraId="0D3C12AA">
      <w:pPr>
        <w:tabs>
          <w:tab w:val="left" w:pos="9214"/>
        </w:tabs>
        <w:wordWrap w:val="0"/>
        <w:ind w:right="2" w:rightChars="1"/>
        <w:jc w:val="right"/>
        <w:rPr>
          <w:szCs w:val="21"/>
        </w:rPr>
      </w:pPr>
      <w:r>
        <w:rPr>
          <w:rFonts w:hint="eastAsia"/>
          <w:szCs w:val="21"/>
        </w:rPr>
        <w:t xml:space="preserve"> </w:t>
      </w:r>
      <w:r>
        <w:rPr>
          <w:szCs w:val="21"/>
        </w:rPr>
        <w:t>授权代表签字：</w:t>
      </w:r>
      <w:r>
        <w:rPr>
          <w:rFonts w:hint="eastAsia"/>
          <w:szCs w:val="21"/>
        </w:rPr>
        <w:t xml:space="preserve">                     </w:t>
      </w:r>
    </w:p>
    <w:p w14:paraId="5B296D95">
      <w:pPr>
        <w:wordWrap w:val="0"/>
        <w:ind w:right="4"/>
        <w:jc w:val="right"/>
        <w:rPr>
          <w:szCs w:val="21"/>
        </w:rPr>
      </w:pPr>
      <w:r>
        <w:rPr>
          <w:rFonts w:hint="eastAsia"/>
          <w:szCs w:val="21"/>
        </w:rPr>
        <w:t xml:space="preserve">      </w:t>
      </w:r>
      <w:r>
        <w:rPr>
          <w:szCs w:val="21"/>
        </w:rPr>
        <w:t>日期：</w:t>
      </w:r>
      <w:r>
        <w:rPr>
          <w:rFonts w:hint="eastAsia"/>
          <w:szCs w:val="21"/>
        </w:rPr>
        <w:t xml:space="preserve">                         </w:t>
      </w:r>
    </w:p>
    <w:p w14:paraId="7EE8C711">
      <w:pPr>
        <w:tabs>
          <w:tab w:val="left" w:pos="8364"/>
        </w:tabs>
        <w:snapToGrid w:val="0"/>
        <w:ind w:right="-57"/>
        <w:rPr>
          <w:szCs w:val="21"/>
        </w:rPr>
      </w:pPr>
    </w:p>
    <w:p w14:paraId="382F9C27">
      <w:pPr>
        <w:pStyle w:val="3"/>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rPr>
        <w:br w:type="page"/>
      </w:r>
      <w:bookmarkStart w:id="30" w:name="_Toc476840769"/>
      <w:bookmarkStart w:id="31" w:name="_Toc476668603"/>
      <w:bookmarkStart w:id="32" w:name="_Toc414873532"/>
      <w:bookmarkStart w:id="33" w:name="_Toc476839738"/>
      <w:bookmarkStart w:id="34" w:name="_Toc478547148"/>
      <w:r>
        <w:rPr>
          <w:rFonts w:hint="eastAsia" w:ascii="Times New Roman" w:hAnsi="Times New Roman" w:eastAsia="宋体"/>
          <w:snapToGrid w:val="0"/>
          <w:sz w:val="28"/>
          <w:szCs w:val="28"/>
        </w:rPr>
        <w:t>三</w:t>
      </w:r>
      <w:r>
        <w:rPr>
          <w:rFonts w:ascii="Times New Roman" w:hAnsi="Times New Roman" w:eastAsia="宋体"/>
          <w:snapToGrid w:val="0"/>
          <w:sz w:val="28"/>
          <w:szCs w:val="28"/>
        </w:rPr>
        <w:t>、辅助资料表</w:t>
      </w:r>
      <w:bookmarkEnd w:id="23"/>
      <w:bookmarkEnd w:id="24"/>
      <w:bookmarkEnd w:id="30"/>
      <w:bookmarkEnd w:id="31"/>
      <w:bookmarkEnd w:id="32"/>
      <w:bookmarkEnd w:id="33"/>
      <w:bookmarkEnd w:id="34"/>
    </w:p>
    <w:p w14:paraId="665D7B38">
      <w:pPr>
        <w:pStyle w:val="21"/>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.1   项目经理简历表</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1DAB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5945BC6D">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6D9EC3E7">
            <w:pPr>
              <w:pStyle w:val="21"/>
              <w:adjustRightInd w:val="0"/>
              <w:snapToGrid w:val="0"/>
              <w:spacing w:line="360" w:lineRule="auto"/>
              <w:jc w:val="center"/>
              <w:rPr>
                <w:rFonts w:ascii="Times New Roman" w:hAnsi="Times New Roman" w:cs="Times New Roman"/>
                <w:sz w:val="24"/>
              </w:rPr>
            </w:pPr>
          </w:p>
        </w:tc>
        <w:tc>
          <w:tcPr>
            <w:tcW w:w="1564" w:type="dxa"/>
            <w:gridSpan w:val="3"/>
            <w:vAlign w:val="center"/>
          </w:tcPr>
          <w:p w14:paraId="2709BB7B">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19D437BD">
            <w:pPr>
              <w:pStyle w:val="21"/>
              <w:adjustRightInd w:val="0"/>
              <w:snapToGrid w:val="0"/>
              <w:spacing w:line="360" w:lineRule="auto"/>
              <w:jc w:val="center"/>
              <w:rPr>
                <w:rFonts w:ascii="Times New Roman" w:hAnsi="Times New Roman" w:cs="Times New Roman"/>
                <w:sz w:val="24"/>
              </w:rPr>
            </w:pPr>
          </w:p>
        </w:tc>
        <w:tc>
          <w:tcPr>
            <w:tcW w:w="1728" w:type="dxa"/>
            <w:gridSpan w:val="3"/>
            <w:vAlign w:val="center"/>
          </w:tcPr>
          <w:p w14:paraId="785A60FB">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7A978F99">
            <w:pPr>
              <w:pStyle w:val="21"/>
              <w:adjustRightInd w:val="0"/>
              <w:snapToGrid w:val="0"/>
              <w:spacing w:line="360" w:lineRule="auto"/>
              <w:jc w:val="center"/>
              <w:rPr>
                <w:rFonts w:ascii="Times New Roman" w:hAnsi="Times New Roman" w:cs="Times New Roman"/>
                <w:sz w:val="24"/>
              </w:rPr>
            </w:pPr>
          </w:p>
        </w:tc>
      </w:tr>
      <w:tr w14:paraId="7CCE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2924EB3">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4169F7D1">
            <w:pPr>
              <w:pStyle w:val="21"/>
              <w:adjustRightInd w:val="0"/>
              <w:snapToGrid w:val="0"/>
              <w:spacing w:line="360" w:lineRule="auto"/>
              <w:jc w:val="center"/>
              <w:rPr>
                <w:rFonts w:ascii="Times New Roman" w:hAnsi="Times New Roman" w:cs="Times New Roman"/>
                <w:sz w:val="24"/>
              </w:rPr>
            </w:pPr>
          </w:p>
        </w:tc>
        <w:tc>
          <w:tcPr>
            <w:tcW w:w="1564" w:type="dxa"/>
            <w:gridSpan w:val="3"/>
            <w:vAlign w:val="center"/>
          </w:tcPr>
          <w:p w14:paraId="5B422948">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6B026318">
            <w:pPr>
              <w:pStyle w:val="21"/>
              <w:adjustRightInd w:val="0"/>
              <w:snapToGrid w:val="0"/>
              <w:spacing w:line="360" w:lineRule="auto"/>
              <w:jc w:val="center"/>
              <w:rPr>
                <w:rFonts w:ascii="Times New Roman" w:hAnsi="Times New Roman" w:cs="Times New Roman"/>
                <w:sz w:val="24"/>
              </w:rPr>
            </w:pPr>
          </w:p>
        </w:tc>
        <w:tc>
          <w:tcPr>
            <w:tcW w:w="1728" w:type="dxa"/>
            <w:gridSpan w:val="3"/>
            <w:vAlign w:val="center"/>
          </w:tcPr>
          <w:p w14:paraId="59D6DFE3">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1433EECC">
            <w:pPr>
              <w:pStyle w:val="21"/>
              <w:adjustRightInd w:val="0"/>
              <w:snapToGrid w:val="0"/>
              <w:spacing w:line="360" w:lineRule="auto"/>
              <w:jc w:val="center"/>
              <w:rPr>
                <w:rFonts w:ascii="Times New Roman" w:hAnsi="Times New Roman" w:cs="Times New Roman"/>
                <w:sz w:val="24"/>
              </w:rPr>
            </w:pPr>
          </w:p>
        </w:tc>
      </w:tr>
      <w:tr w14:paraId="3DE1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14:paraId="529069E7">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5218AA29">
            <w:pPr>
              <w:pStyle w:val="21"/>
              <w:adjustRightInd w:val="0"/>
              <w:snapToGrid w:val="0"/>
              <w:spacing w:line="360" w:lineRule="auto"/>
              <w:jc w:val="center"/>
              <w:rPr>
                <w:rFonts w:ascii="Times New Roman" w:hAnsi="Times New Roman" w:cs="Times New Roman"/>
                <w:sz w:val="24"/>
              </w:rPr>
            </w:pPr>
          </w:p>
        </w:tc>
        <w:tc>
          <w:tcPr>
            <w:tcW w:w="2781" w:type="dxa"/>
            <w:gridSpan w:val="5"/>
            <w:vAlign w:val="center"/>
          </w:tcPr>
          <w:p w14:paraId="65AFD13C">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1706EF1B">
            <w:pPr>
              <w:pStyle w:val="21"/>
              <w:adjustRightInd w:val="0"/>
              <w:snapToGrid w:val="0"/>
              <w:spacing w:line="360" w:lineRule="auto"/>
              <w:jc w:val="center"/>
              <w:rPr>
                <w:rFonts w:ascii="Times New Roman" w:hAnsi="Times New Roman" w:cs="Times New Roman"/>
                <w:sz w:val="24"/>
              </w:rPr>
            </w:pPr>
          </w:p>
        </w:tc>
      </w:tr>
      <w:tr w14:paraId="0533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14:paraId="0F061C5E">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14:paraId="12DD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030A8FF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7FE6D8A0">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59F0CD58">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1037E07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4CC93C3C">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其它情况</w:t>
            </w:r>
          </w:p>
        </w:tc>
      </w:tr>
      <w:tr w14:paraId="6C0B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208ABBC4">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040EB10F">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656C8B86">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2402AD05">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7A8BF85E">
            <w:pPr>
              <w:pStyle w:val="21"/>
              <w:adjustRightInd w:val="0"/>
              <w:snapToGrid w:val="0"/>
              <w:spacing w:line="360" w:lineRule="auto"/>
              <w:jc w:val="center"/>
              <w:rPr>
                <w:rFonts w:ascii="Times New Roman" w:hAnsi="Times New Roman" w:cs="Times New Roman"/>
                <w:sz w:val="24"/>
              </w:rPr>
            </w:pPr>
          </w:p>
        </w:tc>
      </w:tr>
      <w:tr w14:paraId="734F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32B1A8D6">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60AE5BB5">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3400841F">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5623AEC4">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71EA01A1">
            <w:pPr>
              <w:pStyle w:val="21"/>
              <w:adjustRightInd w:val="0"/>
              <w:snapToGrid w:val="0"/>
              <w:spacing w:line="360" w:lineRule="auto"/>
              <w:jc w:val="center"/>
              <w:rPr>
                <w:rFonts w:ascii="Times New Roman" w:hAnsi="Times New Roman" w:cs="Times New Roman"/>
                <w:sz w:val="24"/>
              </w:rPr>
            </w:pPr>
          </w:p>
        </w:tc>
      </w:tr>
      <w:tr w14:paraId="5C8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0EEED1F8">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03571295">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36A8FD49">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48C4C8D0">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45085161">
            <w:pPr>
              <w:pStyle w:val="21"/>
              <w:adjustRightInd w:val="0"/>
              <w:snapToGrid w:val="0"/>
              <w:spacing w:line="360" w:lineRule="auto"/>
              <w:jc w:val="center"/>
              <w:rPr>
                <w:rFonts w:ascii="Times New Roman" w:hAnsi="Times New Roman" w:cs="Times New Roman"/>
                <w:sz w:val="24"/>
              </w:rPr>
            </w:pPr>
          </w:p>
        </w:tc>
      </w:tr>
      <w:tr w14:paraId="03F3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32A47FBD">
            <w:pPr>
              <w:pStyle w:val="21"/>
              <w:adjustRightInd w:val="0"/>
              <w:snapToGrid w:val="0"/>
              <w:spacing w:line="360" w:lineRule="auto"/>
              <w:jc w:val="center"/>
              <w:rPr>
                <w:rFonts w:ascii="Times New Roman" w:hAnsi="Times New Roman" w:cs="Times New Roman"/>
                <w:sz w:val="24"/>
              </w:rPr>
            </w:pPr>
          </w:p>
        </w:tc>
        <w:tc>
          <w:tcPr>
            <w:tcW w:w="1199" w:type="dxa"/>
            <w:gridSpan w:val="2"/>
            <w:vAlign w:val="center"/>
          </w:tcPr>
          <w:p w14:paraId="07896E50">
            <w:pPr>
              <w:pStyle w:val="21"/>
              <w:adjustRightInd w:val="0"/>
              <w:snapToGrid w:val="0"/>
              <w:spacing w:line="360" w:lineRule="auto"/>
              <w:jc w:val="center"/>
              <w:rPr>
                <w:rFonts w:ascii="Times New Roman" w:hAnsi="Times New Roman" w:cs="Times New Roman"/>
                <w:sz w:val="24"/>
              </w:rPr>
            </w:pPr>
          </w:p>
        </w:tc>
        <w:tc>
          <w:tcPr>
            <w:tcW w:w="1804" w:type="dxa"/>
            <w:gridSpan w:val="3"/>
            <w:vAlign w:val="center"/>
          </w:tcPr>
          <w:p w14:paraId="2382C950">
            <w:pPr>
              <w:pStyle w:val="21"/>
              <w:adjustRightInd w:val="0"/>
              <w:snapToGrid w:val="0"/>
              <w:spacing w:line="360" w:lineRule="auto"/>
              <w:jc w:val="center"/>
              <w:rPr>
                <w:rFonts w:ascii="Times New Roman" w:hAnsi="Times New Roman" w:cs="Times New Roman"/>
                <w:sz w:val="24"/>
              </w:rPr>
            </w:pPr>
          </w:p>
        </w:tc>
        <w:tc>
          <w:tcPr>
            <w:tcW w:w="1228" w:type="dxa"/>
            <w:gridSpan w:val="2"/>
            <w:vAlign w:val="center"/>
          </w:tcPr>
          <w:p w14:paraId="280F5B53">
            <w:pPr>
              <w:pStyle w:val="21"/>
              <w:adjustRightInd w:val="0"/>
              <w:snapToGrid w:val="0"/>
              <w:spacing w:line="360" w:lineRule="auto"/>
              <w:jc w:val="center"/>
              <w:rPr>
                <w:rFonts w:ascii="Times New Roman" w:hAnsi="Times New Roman" w:cs="Times New Roman"/>
                <w:sz w:val="24"/>
              </w:rPr>
            </w:pPr>
          </w:p>
        </w:tc>
        <w:tc>
          <w:tcPr>
            <w:tcW w:w="2947" w:type="dxa"/>
            <w:gridSpan w:val="3"/>
            <w:vAlign w:val="center"/>
          </w:tcPr>
          <w:p w14:paraId="67AEFA66">
            <w:pPr>
              <w:pStyle w:val="21"/>
              <w:adjustRightInd w:val="0"/>
              <w:snapToGrid w:val="0"/>
              <w:spacing w:line="360" w:lineRule="auto"/>
              <w:jc w:val="center"/>
              <w:rPr>
                <w:rFonts w:ascii="Times New Roman" w:hAnsi="Times New Roman" w:cs="Times New Roman"/>
                <w:sz w:val="24"/>
              </w:rPr>
            </w:pPr>
          </w:p>
        </w:tc>
      </w:tr>
    </w:tbl>
    <w:p w14:paraId="736CD16A"/>
    <w:p w14:paraId="5FE8C6B6">
      <w:pPr>
        <w:jc w:val="center"/>
        <w:rPr>
          <w:sz w:val="32"/>
        </w:rPr>
      </w:pPr>
      <w:r>
        <w:rPr>
          <w:sz w:val="32"/>
        </w:rPr>
        <w:t>表</w:t>
      </w:r>
      <w:r>
        <w:rPr>
          <w:rFonts w:hint="eastAsia"/>
          <w:sz w:val="32"/>
        </w:rPr>
        <w:t>3</w:t>
      </w:r>
      <w:r>
        <w:rPr>
          <w:sz w:val="32"/>
        </w:rPr>
        <w:t>.2    竞争性磋商申请人（企业）业绩表</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43CC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14:paraId="5ACBEBC6">
            <w:pPr>
              <w:pStyle w:val="21"/>
              <w:adjustRightInd w:val="0"/>
              <w:snapToGrid w:val="0"/>
              <w:spacing w:line="360" w:lineRule="auto"/>
              <w:jc w:val="center"/>
              <w:rPr>
                <w:rFonts w:ascii="Times New Roman" w:hAnsi="Times New Roman" w:cs="Times New Roman"/>
              </w:rPr>
            </w:pPr>
            <w:r>
              <w:rPr>
                <w:rFonts w:ascii="Times New Roman" w:hAnsi="Times New Roman" w:cs="Times New Roman"/>
                <w:sz w:val="24"/>
              </w:rPr>
              <w:t>竞争性磋商申请人业绩（主要针对业绩评分内容填写）</w:t>
            </w:r>
          </w:p>
        </w:tc>
      </w:tr>
      <w:tr w14:paraId="2677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39056607">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794BEAEE">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项目</w:t>
            </w:r>
          </w:p>
          <w:p w14:paraId="618DD0B0">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规模</w:t>
            </w:r>
          </w:p>
        </w:tc>
        <w:tc>
          <w:tcPr>
            <w:tcW w:w="2381" w:type="dxa"/>
            <w:vAlign w:val="center"/>
          </w:tcPr>
          <w:p w14:paraId="1F17C6CC">
            <w:pPr>
              <w:pStyle w:val="21"/>
              <w:adjustRightInd w:val="0"/>
              <w:snapToGrid w:val="0"/>
              <w:spacing w:line="360" w:lineRule="auto"/>
              <w:jc w:val="center"/>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240F6BB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95DDE39">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w:t>
            </w:r>
          </w:p>
          <w:p w14:paraId="47F434AA">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情况</w:t>
            </w:r>
          </w:p>
        </w:tc>
      </w:tr>
      <w:tr w14:paraId="4AC4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022E79FC">
            <w:pPr>
              <w:pStyle w:val="21"/>
              <w:adjustRightInd w:val="0"/>
              <w:snapToGrid w:val="0"/>
              <w:spacing w:line="360" w:lineRule="auto"/>
              <w:jc w:val="center"/>
              <w:rPr>
                <w:rFonts w:ascii="Times New Roman" w:hAnsi="Times New Roman" w:cs="Times New Roman"/>
              </w:rPr>
            </w:pPr>
          </w:p>
        </w:tc>
        <w:tc>
          <w:tcPr>
            <w:tcW w:w="1588" w:type="dxa"/>
            <w:vAlign w:val="center"/>
          </w:tcPr>
          <w:p w14:paraId="6A794C88">
            <w:pPr>
              <w:pStyle w:val="21"/>
              <w:adjustRightInd w:val="0"/>
              <w:snapToGrid w:val="0"/>
              <w:spacing w:line="360" w:lineRule="auto"/>
              <w:jc w:val="center"/>
              <w:rPr>
                <w:rFonts w:ascii="Times New Roman" w:hAnsi="Times New Roman" w:cs="Times New Roman"/>
              </w:rPr>
            </w:pPr>
          </w:p>
        </w:tc>
        <w:tc>
          <w:tcPr>
            <w:tcW w:w="2381" w:type="dxa"/>
            <w:vAlign w:val="center"/>
          </w:tcPr>
          <w:p w14:paraId="3DDCEEA7">
            <w:pPr>
              <w:pStyle w:val="21"/>
              <w:adjustRightInd w:val="0"/>
              <w:snapToGrid w:val="0"/>
              <w:spacing w:line="360" w:lineRule="auto"/>
              <w:jc w:val="center"/>
              <w:rPr>
                <w:rFonts w:ascii="Times New Roman" w:hAnsi="Times New Roman" w:cs="Times New Roman"/>
              </w:rPr>
            </w:pPr>
          </w:p>
        </w:tc>
        <w:tc>
          <w:tcPr>
            <w:tcW w:w="1191" w:type="dxa"/>
            <w:vAlign w:val="center"/>
          </w:tcPr>
          <w:p w14:paraId="0361C36C">
            <w:pPr>
              <w:pStyle w:val="21"/>
              <w:adjustRightInd w:val="0"/>
              <w:snapToGrid w:val="0"/>
              <w:spacing w:line="360" w:lineRule="auto"/>
              <w:jc w:val="center"/>
              <w:rPr>
                <w:rFonts w:ascii="Times New Roman" w:hAnsi="Times New Roman" w:cs="Times New Roman"/>
              </w:rPr>
            </w:pPr>
          </w:p>
        </w:tc>
        <w:tc>
          <w:tcPr>
            <w:tcW w:w="1241" w:type="dxa"/>
            <w:vAlign w:val="center"/>
          </w:tcPr>
          <w:p w14:paraId="5F55A4FF">
            <w:pPr>
              <w:pStyle w:val="21"/>
              <w:adjustRightInd w:val="0"/>
              <w:snapToGrid w:val="0"/>
              <w:spacing w:line="360" w:lineRule="auto"/>
              <w:jc w:val="center"/>
              <w:rPr>
                <w:rFonts w:ascii="Times New Roman" w:hAnsi="Times New Roman" w:cs="Times New Roman"/>
              </w:rPr>
            </w:pPr>
          </w:p>
        </w:tc>
      </w:tr>
      <w:tr w14:paraId="7535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03EBEE7F">
            <w:pPr>
              <w:pStyle w:val="21"/>
              <w:adjustRightInd w:val="0"/>
              <w:snapToGrid w:val="0"/>
              <w:spacing w:line="360" w:lineRule="auto"/>
              <w:jc w:val="center"/>
              <w:rPr>
                <w:rFonts w:ascii="Times New Roman" w:hAnsi="Times New Roman" w:cs="Times New Roman"/>
              </w:rPr>
            </w:pPr>
          </w:p>
        </w:tc>
        <w:tc>
          <w:tcPr>
            <w:tcW w:w="1588" w:type="dxa"/>
            <w:vAlign w:val="center"/>
          </w:tcPr>
          <w:p w14:paraId="249A53A6">
            <w:pPr>
              <w:pStyle w:val="21"/>
              <w:adjustRightInd w:val="0"/>
              <w:snapToGrid w:val="0"/>
              <w:spacing w:line="360" w:lineRule="auto"/>
              <w:jc w:val="center"/>
              <w:rPr>
                <w:rFonts w:ascii="Times New Roman" w:hAnsi="Times New Roman" w:cs="Times New Roman"/>
              </w:rPr>
            </w:pPr>
          </w:p>
        </w:tc>
        <w:tc>
          <w:tcPr>
            <w:tcW w:w="2381" w:type="dxa"/>
            <w:vAlign w:val="center"/>
          </w:tcPr>
          <w:p w14:paraId="0BDD4914">
            <w:pPr>
              <w:pStyle w:val="21"/>
              <w:adjustRightInd w:val="0"/>
              <w:snapToGrid w:val="0"/>
              <w:spacing w:line="360" w:lineRule="auto"/>
              <w:jc w:val="center"/>
              <w:rPr>
                <w:rFonts w:ascii="Times New Roman" w:hAnsi="Times New Roman" w:cs="Times New Roman"/>
              </w:rPr>
            </w:pPr>
          </w:p>
        </w:tc>
        <w:tc>
          <w:tcPr>
            <w:tcW w:w="1191" w:type="dxa"/>
            <w:vAlign w:val="center"/>
          </w:tcPr>
          <w:p w14:paraId="6C960DED">
            <w:pPr>
              <w:pStyle w:val="21"/>
              <w:adjustRightInd w:val="0"/>
              <w:snapToGrid w:val="0"/>
              <w:spacing w:line="360" w:lineRule="auto"/>
              <w:jc w:val="center"/>
              <w:rPr>
                <w:rFonts w:ascii="Times New Roman" w:hAnsi="Times New Roman" w:cs="Times New Roman"/>
              </w:rPr>
            </w:pPr>
          </w:p>
        </w:tc>
        <w:tc>
          <w:tcPr>
            <w:tcW w:w="1241" w:type="dxa"/>
            <w:vAlign w:val="center"/>
          </w:tcPr>
          <w:p w14:paraId="2514EB15">
            <w:pPr>
              <w:pStyle w:val="21"/>
              <w:adjustRightInd w:val="0"/>
              <w:snapToGrid w:val="0"/>
              <w:spacing w:line="360" w:lineRule="auto"/>
              <w:jc w:val="center"/>
              <w:rPr>
                <w:rFonts w:ascii="Times New Roman" w:hAnsi="Times New Roman" w:cs="Times New Roman"/>
              </w:rPr>
            </w:pPr>
          </w:p>
        </w:tc>
      </w:tr>
      <w:tr w14:paraId="0EE3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5586F70">
            <w:pPr>
              <w:pStyle w:val="21"/>
              <w:adjustRightInd w:val="0"/>
              <w:snapToGrid w:val="0"/>
              <w:spacing w:line="360" w:lineRule="auto"/>
              <w:jc w:val="center"/>
              <w:rPr>
                <w:rFonts w:ascii="Times New Roman" w:hAnsi="Times New Roman" w:cs="Times New Roman"/>
              </w:rPr>
            </w:pPr>
          </w:p>
        </w:tc>
        <w:tc>
          <w:tcPr>
            <w:tcW w:w="1588" w:type="dxa"/>
            <w:vAlign w:val="center"/>
          </w:tcPr>
          <w:p w14:paraId="1EF12DCC">
            <w:pPr>
              <w:pStyle w:val="21"/>
              <w:adjustRightInd w:val="0"/>
              <w:snapToGrid w:val="0"/>
              <w:spacing w:line="360" w:lineRule="auto"/>
              <w:jc w:val="center"/>
              <w:rPr>
                <w:rFonts w:ascii="Times New Roman" w:hAnsi="Times New Roman" w:cs="Times New Roman"/>
              </w:rPr>
            </w:pPr>
          </w:p>
        </w:tc>
        <w:tc>
          <w:tcPr>
            <w:tcW w:w="2381" w:type="dxa"/>
            <w:vAlign w:val="center"/>
          </w:tcPr>
          <w:p w14:paraId="6B32EDA8">
            <w:pPr>
              <w:pStyle w:val="21"/>
              <w:adjustRightInd w:val="0"/>
              <w:snapToGrid w:val="0"/>
              <w:spacing w:line="360" w:lineRule="auto"/>
              <w:jc w:val="center"/>
              <w:rPr>
                <w:rFonts w:ascii="Times New Roman" w:hAnsi="Times New Roman" w:cs="Times New Roman"/>
              </w:rPr>
            </w:pPr>
          </w:p>
        </w:tc>
        <w:tc>
          <w:tcPr>
            <w:tcW w:w="1191" w:type="dxa"/>
            <w:vAlign w:val="center"/>
          </w:tcPr>
          <w:p w14:paraId="00C05361">
            <w:pPr>
              <w:pStyle w:val="21"/>
              <w:adjustRightInd w:val="0"/>
              <w:snapToGrid w:val="0"/>
              <w:spacing w:line="360" w:lineRule="auto"/>
              <w:jc w:val="center"/>
              <w:rPr>
                <w:rFonts w:ascii="Times New Roman" w:hAnsi="Times New Roman" w:cs="Times New Roman"/>
              </w:rPr>
            </w:pPr>
          </w:p>
        </w:tc>
        <w:tc>
          <w:tcPr>
            <w:tcW w:w="1241" w:type="dxa"/>
            <w:vAlign w:val="center"/>
          </w:tcPr>
          <w:p w14:paraId="38EB4192">
            <w:pPr>
              <w:pStyle w:val="21"/>
              <w:adjustRightInd w:val="0"/>
              <w:snapToGrid w:val="0"/>
              <w:spacing w:line="360" w:lineRule="auto"/>
              <w:jc w:val="center"/>
              <w:rPr>
                <w:rFonts w:ascii="Times New Roman" w:hAnsi="Times New Roman" w:cs="Times New Roman"/>
              </w:rPr>
            </w:pPr>
          </w:p>
        </w:tc>
      </w:tr>
      <w:tr w14:paraId="740D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4F47B3C7">
            <w:pPr>
              <w:pStyle w:val="21"/>
              <w:adjustRightInd w:val="0"/>
              <w:snapToGrid w:val="0"/>
              <w:spacing w:line="360" w:lineRule="auto"/>
              <w:jc w:val="center"/>
              <w:rPr>
                <w:rFonts w:ascii="Times New Roman" w:hAnsi="Times New Roman" w:cs="Times New Roman"/>
              </w:rPr>
            </w:pPr>
          </w:p>
        </w:tc>
        <w:tc>
          <w:tcPr>
            <w:tcW w:w="1588" w:type="dxa"/>
            <w:vAlign w:val="center"/>
          </w:tcPr>
          <w:p w14:paraId="0F282C44">
            <w:pPr>
              <w:pStyle w:val="21"/>
              <w:adjustRightInd w:val="0"/>
              <w:snapToGrid w:val="0"/>
              <w:spacing w:line="360" w:lineRule="auto"/>
              <w:jc w:val="center"/>
              <w:rPr>
                <w:rFonts w:ascii="Times New Roman" w:hAnsi="Times New Roman" w:cs="Times New Roman"/>
              </w:rPr>
            </w:pPr>
          </w:p>
        </w:tc>
        <w:tc>
          <w:tcPr>
            <w:tcW w:w="2381" w:type="dxa"/>
            <w:vAlign w:val="center"/>
          </w:tcPr>
          <w:p w14:paraId="35918AAE">
            <w:pPr>
              <w:pStyle w:val="21"/>
              <w:adjustRightInd w:val="0"/>
              <w:snapToGrid w:val="0"/>
              <w:spacing w:line="360" w:lineRule="auto"/>
              <w:jc w:val="center"/>
              <w:rPr>
                <w:rFonts w:ascii="Times New Roman" w:hAnsi="Times New Roman" w:cs="Times New Roman"/>
              </w:rPr>
            </w:pPr>
          </w:p>
        </w:tc>
        <w:tc>
          <w:tcPr>
            <w:tcW w:w="1191" w:type="dxa"/>
            <w:vAlign w:val="center"/>
          </w:tcPr>
          <w:p w14:paraId="1C73B275">
            <w:pPr>
              <w:pStyle w:val="21"/>
              <w:adjustRightInd w:val="0"/>
              <w:snapToGrid w:val="0"/>
              <w:spacing w:line="360" w:lineRule="auto"/>
              <w:jc w:val="center"/>
              <w:rPr>
                <w:rFonts w:ascii="Times New Roman" w:hAnsi="Times New Roman" w:cs="Times New Roman"/>
              </w:rPr>
            </w:pPr>
          </w:p>
        </w:tc>
        <w:tc>
          <w:tcPr>
            <w:tcW w:w="1241" w:type="dxa"/>
            <w:vAlign w:val="center"/>
          </w:tcPr>
          <w:p w14:paraId="30F2AC3F">
            <w:pPr>
              <w:pStyle w:val="21"/>
              <w:adjustRightInd w:val="0"/>
              <w:snapToGrid w:val="0"/>
              <w:spacing w:line="360" w:lineRule="auto"/>
              <w:jc w:val="center"/>
              <w:rPr>
                <w:rFonts w:ascii="Times New Roman" w:hAnsi="Times New Roman" w:cs="Times New Roman"/>
              </w:rPr>
            </w:pPr>
          </w:p>
        </w:tc>
      </w:tr>
    </w:tbl>
    <w:p w14:paraId="0CC6A469">
      <w:pPr>
        <w:jc w:val="center"/>
      </w:pPr>
    </w:p>
    <w:p w14:paraId="7FB0A32B">
      <w:pPr>
        <w:pStyle w:val="21"/>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hint="eastAsia" w:ascii="Times New Roman" w:hAnsi="Times New Roman" w:cs="Times New Roman"/>
          <w:sz w:val="32"/>
        </w:rPr>
        <w:t>3</w:t>
      </w:r>
      <w:r>
        <w:rPr>
          <w:rFonts w:ascii="Times New Roman" w:hAnsi="Times New Roman" w:cs="Times New Roman"/>
          <w:sz w:val="32"/>
        </w:rPr>
        <w:t>.3   主要项目管理人员表</w:t>
      </w:r>
    </w:p>
    <w:p w14:paraId="410BD8B7">
      <w:pPr>
        <w:pStyle w:val="21"/>
        <w:adjustRightInd w:val="0"/>
        <w:snapToGrid w:val="0"/>
        <w:spacing w:line="360" w:lineRule="auto"/>
        <w:rPr>
          <w:rFonts w:ascii="Times New Roman" w:hAnsi="Times New Roman" w:cs="Times New Roman"/>
        </w:rPr>
      </w:pPr>
    </w:p>
    <w:tbl>
      <w:tblPr>
        <w:tblStyle w:val="37"/>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61CB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7D206E7B">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3A97679E">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7BDE2F5E">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173BCF2C">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63186022">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主要资历、经验及承担过的项目</w:t>
            </w:r>
          </w:p>
        </w:tc>
      </w:tr>
      <w:tr w14:paraId="763C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52BA5E55">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2AB3AE77">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14:paraId="261B2DA9">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56AFA20C">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7E0B0DDE">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63B8A160">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14:paraId="1A98843C">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14:paraId="4CA9D033">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14:paraId="3172192C">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p>
          <w:p w14:paraId="56E12E2A">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14:paraId="0714D6FE">
            <w:pPr>
              <w:pStyle w:val="2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14:paraId="5FB8C349">
            <w:pPr>
              <w:pStyle w:val="2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tcPr>
          <w:p w14:paraId="1F7E18E5">
            <w:pPr>
              <w:pStyle w:val="21"/>
              <w:adjustRightInd w:val="0"/>
              <w:snapToGrid w:val="0"/>
              <w:spacing w:line="360" w:lineRule="auto"/>
              <w:rPr>
                <w:rFonts w:ascii="Times New Roman" w:hAnsi="Times New Roman" w:cs="Times New Roman"/>
              </w:rPr>
            </w:pPr>
          </w:p>
        </w:tc>
        <w:tc>
          <w:tcPr>
            <w:tcW w:w="816" w:type="dxa"/>
          </w:tcPr>
          <w:p w14:paraId="7C420F67">
            <w:pPr>
              <w:pStyle w:val="21"/>
              <w:adjustRightInd w:val="0"/>
              <w:snapToGrid w:val="0"/>
              <w:spacing w:line="360" w:lineRule="auto"/>
              <w:rPr>
                <w:rFonts w:ascii="Times New Roman" w:hAnsi="Times New Roman" w:cs="Times New Roman"/>
              </w:rPr>
            </w:pPr>
          </w:p>
        </w:tc>
        <w:tc>
          <w:tcPr>
            <w:tcW w:w="816" w:type="dxa"/>
          </w:tcPr>
          <w:p w14:paraId="03A3EC89">
            <w:pPr>
              <w:pStyle w:val="21"/>
              <w:adjustRightInd w:val="0"/>
              <w:snapToGrid w:val="0"/>
              <w:spacing w:line="360" w:lineRule="auto"/>
              <w:rPr>
                <w:rFonts w:ascii="Times New Roman" w:hAnsi="Times New Roman" w:cs="Times New Roman"/>
              </w:rPr>
            </w:pPr>
          </w:p>
        </w:tc>
        <w:tc>
          <w:tcPr>
            <w:tcW w:w="5243" w:type="dxa"/>
          </w:tcPr>
          <w:p w14:paraId="2789749F">
            <w:pPr>
              <w:pStyle w:val="21"/>
              <w:adjustRightInd w:val="0"/>
              <w:snapToGrid w:val="0"/>
              <w:spacing w:line="360" w:lineRule="auto"/>
              <w:rPr>
                <w:rFonts w:ascii="Times New Roman" w:hAnsi="Times New Roman" w:cs="Times New Roman"/>
              </w:rPr>
            </w:pPr>
          </w:p>
        </w:tc>
      </w:tr>
    </w:tbl>
    <w:p w14:paraId="71E4E706">
      <w:pPr>
        <w:pStyle w:val="21"/>
        <w:adjustRightInd w:val="0"/>
        <w:snapToGrid w:val="0"/>
        <w:spacing w:line="360" w:lineRule="auto"/>
        <w:rPr>
          <w:rFonts w:ascii="Times New Roman" w:hAnsi="Times New Roman" w:cs="Times New Roman"/>
        </w:rPr>
      </w:pPr>
    </w:p>
    <w:p w14:paraId="5AAAFDA7">
      <w:pPr>
        <w:tabs>
          <w:tab w:val="left" w:pos="8364"/>
        </w:tabs>
        <w:snapToGrid w:val="0"/>
        <w:ind w:right="-58"/>
        <w:rPr>
          <w:b/>
          <w:bCs/>
        </w:rPr>
      </w:pPr>
    </w:p>
    <w:p w14:paraId="39DC99BE">
      <w:pPr>
        <w:pStyle w:val="3"/>
        <w:numPr>
          <w:ilvl w:val="1"/>
          <w:numId w:val="0"/>
        </w:numPr>
        <w:spacing w:before="0" w:after="0" w:line="360" w:lineRule="auto"/>
        <w:jc w:val="center"/>
        <w:rPr>
          <w:rFonts w:ascii="Times New Roman" w:hAnsi="Times New Roman" w:eastAsia="宋体"/>
          <w:sz w:val="28"/>
          <w:szCs w:val="28"/>
        </w:rPr>
      </w:pPr>
      <w:bookmarkStart w:id="35" w:name="_Toc305939873"/>
      <w:bookmarkStart w:id="36" w:name="_Toc197595651"/>
      <w:r>
        <w:rPr>
          <w:rFonts w:ascii="Times New Roman" w:hAnsi="Times New Roman" w:eastAsia="宋体"/>
          <w:sz w:val="28"/>
          <w:szCs w:val="28"/>
        </w:rPr>
        <w:br w:type="page"/>
      </w:r>
      <w:bookmarkStart w:id="37" w:name="_Toc476839739"/>
      <w:bookmarkStart w:id="38" w:name="_Toc476668604"/>
      <w:bookmarkStart w:id="39" w:name="_Toc414873533"/>
      <w:bookmarkStart w:id="40" w:name="_Toc478547149"/>
      <w:bookmarkStart w:id="41" w:name="_Toc476840770"/>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35"/>
      <w:bookmarkEnd w:id="36"/>
      <w:r>
        <w:rPr>
          <w:rFonts w:hint="eastAsia" w:ascii="Times New Roman" w:hAnsi="Times New Roman" w:eastAsia="宋体"/>
          <w:sz w:val="28"/>
          <w:szCs w:val="28"/>
        </w:rPr>
        <w:t>偏离表</w:t>
      </w:r>
      <w:bookmarkEnd w:id="37"/>
      <w:bookmarkEnd w:id="38"/>
      <w:bookmarkEnd w:id="39"/>
      <w:bookmarkEnd w:id="40"/>
      <w:bookmarkEnd w:id="41"/>
    </w:p>
    <w:p w14:paraId="5F754E57">
      <w:pPr>
        <w:jc w:val="center"/>
      </w:pPr>
    </w:p>
    <w:p w14:paraId="2CDCE11D">
      <w:pPr>
        <w:ind w:left="540" w:hanging="540"/>
        <w:rPr>
          <w:szCs w:val="21"/>
        </w:rPr>
      </w:pPr>
      <w:r>
        <w:rPr>
          <w:szCs w:val="21"/>
        </w:rPr>
        <w:t>说明：竞争性磋商申请人必须对竞争性磋商文件的</w:t>
      </w:r>
      <w:r>
        <w:rPr>
          <w:rFonts w:hint="eastAsia"/>
          <w:szCs w:val="21"/>
        </w:rPr>
        <w:t>商务</w:t>
      </w:r>
      <w:r>
        <w:rPr>
          <w:szCs w:val="21"/>
        </w:rPr>
        <w:t>条款进行</w:t>
      </w:r>
      <w:r>
        <w:rPr>
          <w:rFonts w:hint="eastAsia"/>
          <w:szCs w:val="21"/>
        </w:rPr>
        <w:t>响应和</w:t>
      </w:r>
      <w:r>
        <w:rPr>
          <w:szCs w:val="21"/>
        </w:rPr>
        <w:t>偏离说明，否则视为完全响应。对偏离部分要提出详细的商务方案。对条款的偏离将影响竞争性磋商申请人的综合得分。</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7A8E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F61DF0B">
            <w:pPr>
              <w:rPr>
                <w:szCs w:val="21"/>
              </w:rPr>
            </w:pPr>
            <w:r>
              <w:rPr>
                <w:szCs w:val="21"/>
              </w:rPr>
              <w:t>序号</w:t>
            </w:r>
          </w:p>
        </w:tc>
        <w:tc>
          <w:tcPr>
            <w:tcW w:w="2672" w:type="dxa"/>
          </w:tcPr>
          <w:p w14:paraId="3965B4D8">
            <w:pPr>
              <w:jc w:val="center"/>
              <w:rPr>
                <w:szCs w:val="21"/>
              </w:rPr>
            </w:pPr>
            <w:r>
              <w:rPr>
                <w:szCs w:val="21"/>
              </w:rPr>
              <w:t>条目</w:t>
            </w:r>
          </w:p>
        </w:tc>
        <w:tc>
          <w:tcPr>
            <w:tcW w:w="2672" w:type="dxa"/>
          </w:tcPr>
          <w:p w14:paraId="59007B6C">
            <w:pPr>
              <w:jc w:val="center"/>
              <w:rPr>
                <w:szCs w:val="21"/>
              </w:rPr>
            </w:pPr>
            <w:r>
              <w:rPr>
                <w:rFonts w:hint="eastAsia"/>
                <w:szCs w:val="21"/>
              </w:rPr>
              <w:t>响应情况</w:t>
            </w:r>
          </w:p>
        </w:tc>
        <w:tc>
          <w:tcPr>
            <w:tcW w:w="3340" w:type="dxa"/>
          </w:tcPr>
          <w:p w14:paraId="1A3581E3">
            <w:pPr>
              <w:jc w:val="center"/>
              <w:rPr>
                <w:szCs w:val="21"/>
              </w:rPr>
            </w:pPr>
            <w:r>
              <w:rPr>
                <w:szCs w:val="21"/>
              </w:rPr>
              <w:t>商务方案</w:t>
            </w:r>
          </w:p>
        </w:tc>
      </w:tr>
      <w:tr w14:paraId="5285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8DA75F6">
            <w:pPr>
              <w:jc w:val="center"/>
              <w:rPr>
                <w:szCs w:val="21"/>
              </w:rPr>
            </w:pPr>
            <w:r>
              <w:rPr>
                <w:szCs w:val="21"/>
              </w:rPr>
              <w:t>1</w:t>
            </w:r>
          </w:p>
        </w:tc>
        <w:tc>
          <w:tcPr>
            <w:tcW w:w="2672" w:type="dxa"/>
          </w:tcPr>
          <w:p w14:paraId="16D98829">
            <w:pPr>
              <w:rPr>
                <w:szCs w:val="21"/>
              </w:rPr>
            </w:pPr>
          </w:p>
        </w:tc>
        <w:tc>
          <w:tcPr>
            <w:tcW w:w="2672" w:type="dxa"/>
          </w:tcPr>
          <w:p w14:paraId="70004EFD">
            <w:pPr>
              <w:rPr>
                <w:szCs w:val="21"/>
              </w:rPr>
            </w:pPr>
          </w:p>
        </w:tc>
        <w:tc>
          <w:tcPr>
            <w:tcW w:w="3340" w:type="dxa"/>
          </w:tcPr>
          <w:p w14:paraId="207E8F2E">
            <w:pPr>
              <w:rPr>
                <w:szCs w:val="21"/>
              </w:rPr>
            </w:pPr>
          </w:p>
        </w:tc>
      </w:tr>
      <w:tr w14:paraId="5C9C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AF7843">
            <w:pPr>
              <w:jc w:val="center"/>
              <w:rPr>
                <w:szCs w:val="21"/>
              </w:rPr>
            </w:pPr>
            <w:r>
              <w:rPr>
                <w:szCs w:val="21"/>
              </w:rPr>
              <w:t>2</w:t>
            </w:r>
          </w:p>
        </w:tc>
        <w:tc>
          <w:tcPr>
            <w:tcW w:w="2672" w:type="dxa"/>
          </w:tcPr>
          <w:p w14:paraId="092A9292">
            <w:pPr>
              <w:rPr>
                <w:szCs w:val="21"/>
              </w:rPr>
            </w:pPr>
          </w:p>
        </w:tc>
        <w:tc>
          <w:tcPr>
            <w:tcW w:w="2672" w:type="dxa"/>
          </w:tcPr>
          <w:p w14:paraId="6338277B">
            <w:pPr>
              <w:rPr>
                <w:szCs w:val="21"/>
              </w:rPr>
            </w:pPr>
          </w:p>
        </w:tc>
        <w:tc>
          <w:tcPr>
            <w:tcW w:w="3340" w:type="dxa"/>
          </w:tcPr>
          <w:p w14:paraId="131A3B93">
            <w:pPr>
              <w:rPr>
                <w:szCs w:val="21"/>
              </w:rPr>
            </w:pPr>
          </w:p>
        </w:tc>
      </w:tr>
      <w:tr w14:paraId="6BB2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1E2A37">
            <w:pPr>
              <w:jc w:val="center"/>
              <w:rPr>
                <w:szCs w:val="21"/>
              </w:rPr>
            </w:pPr>
            <w:r>
              <w:rPr>
                <w:szCs w:val="21"/>
              </w:rPr>
              <w:t>3</w:t>
            </w:r>
          </w:p>
        </w:tc>
        <w:tc>
          <w:tcPr>
            <w:tcW w:w="2672" w:type="dxa"/>
          </w:tcPr>
          <w:p w14:paraId="4A34892C">
            <w:pPr>
              <w:rPr>
                <w:szCs w:val="21"/>
              </w:rPr>
            </w:pPr>
          </w:p>
        </w:tc>
        <w:tc>
          <w:tcPr>
            <w:tcW w:w="2672" w:type="dxa"/>
          </w:tcPr>
          <w:p w14:paraId="733462AE">
            <w:pPr>
              <w:rPr>
                <w:szCs w:val="21"/>
              </w:rPr>
            </w:pPr>
          </w:p>
        </w:tc>
        <w:tc>
          <w:tcPr>
            <w:tcW w:w="3340" w:type="dxa"/>
          </w:tcPr>
          <w:p w14:paraId="5E3F7179">
            <w:pPr>
              <w:rPr>
                <w:szCs w:val="21"/>
              </w:rPr>
            </w:pPr>
          </w:p>
        </w:tc>
      </w:tr>
      <w:tr w14:paraId="77B1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3E59096">
            <w:pPr>
              <w:jc w:val="center"/>
              <w:rPr>
                <w:szCs w:val="21"/>
              </w:rPr>
            </w:pPr>
            <w:r>
              <w:rPr>
                <w:szCs w:val="21"/>
              </w:rPr>
              <w:t>4</w:t>
            </w:r>
          </w:p>
        </w:tc>
        <w:tc>
          <w:tcPr>
            <w:tcW w:w="2672" w:type="dxa"/>
          </w:tcPr>
          <w:p w14:paraId="137D2C37">
            <w:pPr>
              <w:rPr>
                <w:szCs w:val="21"/>
              </w:rPr>
            </w:pPr>
          </w:p>
        </w:tc>
        <w:tc>
          <w:tcPr>
            <w:tcW w:w="2672" w:type="dxa"/>
          </w:tcPr>
          <w:p w14:paraId="4580AAAA">
            <w:pPr>
              <w:rPr>
                <w:szCs w:val="21"/>
              </w:rPr>
            </w:pPr>
          </w:p>
        </w:tc>
        <w:tc>
          <w:tcPr>
            <w:tcW w:w="3340" w:type="dxa"/>
          </w:tcPr>
          <w:p w14:paraId="4772B4EA">
            <w:pPr>
              <w:rPr>
                <w:szCs w:val="21"/>
              </w:rPr>
            </w:pPr>
          </w:p>
        </w:tc>
      </w:tr>
      <w:tr w14:paraId="1790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68464C">
            <w:pPr>
              <w:jc w:val="center"/>
              <w:rPr>
                <w:szCs w:val="21"/>
              </w:rPr>
            </w:pPr>
            <w:r>
              <w:rPr>
                <w:szCs w:val="21"/>
              </w:rPr>
              <w:t>5</w:t>
            </w:r>
          </w:p>
        </w:tc>
        <w:tc>
          <w:tcPr>
            <w:tcW w:w="2672" w:type="dxa"/>
          </w:tcPr>
          <w:p w14:paraId="3E799947">
            <w:pPr>
              <w:rPr>
                <w:szCs w:val="21"/>
              </w:rPr>
            </w:pPr>
          </w:p>
        </w:tc>
        <w:tc>
          <w:tcPr>
            <w:tcW w:w="2672" w:type="dxa"/>
          </w:tcPr>
          <w:p w14:paraId="52F22C30">
            <w:pPr>
              <w:rPr>
                <w:szCs w:val="21"/>
              </w:rPr>
            </w:pPr>
          </w:p>
        </w:tc>
        <w:tc>
          <w:tcPr>
            <w:tcW w:w="3340" w:type="dxa"/>
          </w:tcPr>
          <w:p w14:paraId="50915A46">
            <w:pPr>
              <w:rPr>
                <w:szCs w:val="21"/>
              </w:rPr>
            </w:pPr>
          </w:p>
        </w:tc>
      </w:tr>
      <w:tr w14:paraId="21B9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CD83149">
            <w:pPr>
              <w:jc w:val="center"/>
              <w:rPr>
                <w:szCs w:val="21"/>
              </w:rPr>
            </w:pPr>
            <w:r>
              <w:rPr>
                <w:szCs w:val="21"/>
              </w:rPr>
              <w:t>6</w:t>
            </w:r>
          </w:p>
        </w:tc>
        <w:tc>
          <w:tcPr>
            <w:tcW w:w="2672" w:type="dxa"/>
          </w:tcPr>
          <w:p w14:paraId="68C8555D">
            <w:pPr>
              <w:rPr>
                <w:szCs w:val="21"/>
              </w:rPr>
            </w:pPr>
          </w:p>
        </w:tc>
        <w:tc>
          <w:tcPr>
            <w:tcW w:w="2672" w:type="dxa"/>
          </w:tcPr>
          <w:p w14:paraId="651F402D">
            <w:pPr>
              <w:rPr>
                <w:szCs w:val="21"/>
              </w:rPr>
            </w:pPr>
          </w:p>
        </w:tc>
        <w:tc>
          <w:tcPr>
            <w:tcW w:w="3340" w:type="dxa"/>
          </w:tcPr>
          <w:p w14:paraId="1210D6D7">
            <w:pPr>
              <w:rPr>
                <w:szCs w:val="21"/>
              </w:rPr>
            </w:pPr>
          </w:p>
        </w:tc>
      </w:tr>
      <w:tr w14:paraId="7282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0AA80EA">
            <w:pPr>
              <w:jc w:val="center"/>
              <w:rPr>
                <w:szCs w:val="21"/>
              </w:rPr>
            </w:pPr>
            <w:r>
              <w:rPr>
                <w:szCs w:val="21"/>
              </w:rPr>
              <w:t>7</w:t>
            </w:r>
          </w:p>
        </w:tc>
        <w:tc>
          <w:tcPr>
            <w:tcW w:w="2672" w:type="dxa"/>
          </w:tcPr>
          <w:p w14:paraId="2983B296">
            <w:pPr>
              <w:rPr>
                <w:szCs w:val="21"/>
              </w:rPr>
            </w:pPr>
          </w:p>
        </w:tc>
        <w:tc>
          <w:tcPr>
            <w:tcW w:w="2672" w:type="dxa"/>
          </w:tcPr>
          <w:p w14:paraId="161E77AF">
            <w:pPr>
              <w:rPr>
                <w:szCs w:val="21"/>
              </w:rPr>
            </w:pPr>
          </w:p>
        </w:tc>
        <w:tc>
          <w:tcPr>
            <w:tcW w:w="3340" w:type="dxa"/>
          </w:tcPr>
          <w:p w14:paraId="5C2068A5">
            <w:pPr>
              <w:rPr>
                <w:szCs w:val="21"/>
              </w:rPr>
            </w:pPr>
          </w:p>
        </w:tc>
      </w:tr>
      <w:tr w14:paraId="5A08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258D34C">
            <w:pPr>
              <w:jc w:val="center"/>
              <w:rPr>
                <w:szCs w:val="21"/>
              </w:rPr>
            </w:pPr>
            <w:r>
              <w:rPr>
                <w:szCs w:val="21"/>
              </w:rPr>
              <w:t>8</w:t>
            </w:r>
          </w:p>
        </w:tc>
        <w:tc>
          <w:tcPr>
            <w:tcW w:w="2672" w:type="dxa"/>
          </w:tcPr>
          <w:p w14:paraId="784D7C25">
            <w:pPr>
              <w:rPr>
                <w:szCs w:val="21"/>
              </w:rPr>
            </w:pPr>
          </w:p>
        </w:tc>
        <w:tc>
          <w:tcPr>
            <w:tcW w:w="2672" w:type="dxa"/>
          </w:tcPr>
          <w:p w14:paraId="1BCE5441">
            <w:pPr>
              <w:rPr>
                <w:szCs w:val="21"/>
              </w:rPr>
            </w:pPr>
          </w:p>
        </w:tc>
        <w:tc>
          <w:tcPr>
            <w:tcW w:w="3340" w:type="dxa"/>
          </w:tcPr>
          <w:p w14:paraId="34FA8962">
            <w:pPr>
              <w:rPr>
                <w:szCs w:val="21"/>
              </w:rPr>
            </w:pPr>
          </w:p>
        </w:tc>
      </w:tr>
      <w:tr w14:paraId="2666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C0773F6">
            <w:pPr>
              <w:jc w:val="center"/>
              <w:rPr>
                <w:szCs w:val="21"/>
              </w:rPr>
            </w:pPr>
            <w:r>
              <w:rPr>
                <w:szCs w:val="21"/>
              </w:rPr>
              <w:t>9</w:t>
            </w:r>
          </w:p>
        </w:tc>
        <w:tc>
          <w:tcPr>
            <w:tcW w:w="2672" w:type="dxa"/>
          </w:tcPr>
          <w:p w14:paraId="7CF1DA9D">
            <w:pPr>
              <w:rPr>
                <w:szCs w:val="21"/>
              </w:rPr>
            </w:pPr>
          </w:p>
        </w:tc>
        <w:tc>
          <w:tcPr>
            <w:tcW w:w="2672" w:type="dxa"/>
          </w:tcPr>
          <w:p w14:paraId="4F56173A">
            <w:pPr>
              <w:rPr>
                <w:szCs w:val="21"/>
              </w:rPr>
            </w:pPr>
          </w:p>
        </w:tc>
        <w:tc>
          <w:tcPr>
            <w:tcW w:w="3340" w:type="dxa"/>
          </w:tcPr>
          <w:p w14:paraId="0E605CD3">
            <w:pPr>
              <w:rPr>
                <w:szCs w:val="21"/>
              </w:rPr>
            </w:pPr>
          </w:p>
        </w:tc>
      </w:tr>
      <w:tr w14:paraId="0B3B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C41DE2A">
            <w:pPr>
              <w:jc w:val="center"/>
              <w:rPr>
                <w:szCs w:val="21"/>
              </w:rPr>
            </w:pPr>
            <w:r>
              <w:rPr>
                <w:szCs w:val="21"/>
              </w:rPr>
              <w:t>10</w:t>
            </w:r>
          </w:p>
        </w:tc>
        <w:tc>
          <w:tcPr>
            <w:tcW w:w="2672" w:type="dxa"/>
          </w:tcPr>
          <w:p w14:paraId="58813A93">
            <w:pPr>
              <w:rPr>
                <w:szCs w:val="21"/>
              </w:rPr>
            </w:pPr>
          </w:p>
        </w:tc>
        <w:tc>
          <w:tcPr>
            <w:tcW w:w="2672" w:type="dxa"/>
          </w:tcPr>
          <w:p w14:paraId="1AA13277">
            <w:pPr>
              <w:rPr>
                <w:szCs w:val="21"/>
              </w:rPr>
            </w:pPr>
          </w:p>
        </w:tc>
        <w:tc>
          <w:tcPr>
            <w:tcW w:w="3340" w:type="dxa"/>
          </w:tcPr>
          <w:p w14:paraId="42742843">
            <w:pPr>
              <w:rPr>
                <w:szCs w:val="21"/>
              </w:rPr>
            </w:pPr>
          </w:p>
        </w:tc>
      </w:tr>
      <w:tr w14:paraId="1241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0CA4AB4">
            <w:pPr>
              <w:jc w:val="center"/>
              <w:rPr>
                <w:szCs w:val="21"/>
              </w:rPr>
            </w:pPr>
            <w:r>
              <w:rPr>
                <w:szCs w:val="21"/>
              </w:rPr>
              <w:t>11</w:t>
            </w:r>
          </w:p>
        </w:tc>
        <w:tc>
          <w:tcPr>
            <w:tcW w:w="2672" w:type="dxa"/>
          </w:tcPr>
          <w:p w14:paraId="52B73627">
            <w:pPr>
              <w:rPr>
                <w:szCs w:val="21"/>
              </w:rPr>
            </w:pPr>
          </w:p>
        </w:tc>
        <w:tc>
          <w:tcPr>
            <w:tcW w:w="2672" w:type="dxa"/>
          </w:tcPr>
          <w:p w14:paraId="0C96CA44">
            <w:pPr>
              <w:rPr>
                <w:szCs w:val="21"/>
              </w:rPr>
            </w:pPr>
          </w:p>
        </w:tc>
        <w:tc>
          <w:tcPr>
            <w:tcW w:w="3340" w:type="dxa"/>
          </w:tcPr>
          <w:p w14:paraId="0BEA13A1">
            <w:pPr>
              <w:rPr>
                <w:szCs w:val="21"/>
              </w:rPr>
            </w:pPr>
          </w:p>
        </w:tc>
      </w:tr>
      <w:tr w14:paraId="661C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39EBDEF">
            <w:pPr>
              <w:jc w:val="center"/>
              <w:rPr>
                <w:szCs w:val="21"/>
              </w:rPr>
            </w:pPr>
            <w:r>
              <w:rPr>
                <w:szCs w:val="21"/>
              </w:rPr>
              <w:t>12</w:t>
            </w:r>
          </w:p>
        </w:tc>
        <w:tc>
          <w:tcPr>
            <w:tcW w:w="2672" w:type="dxa"/>
          </w:tcPr>
          <w:p w14:paraId="75C0184F">
            <w:pPr>
              <w:rPr>
                <w:szCs w:val="21"/>
              </w:rPr>
            </w:pPr>
          </w:p>
        </w:tc>
        <w:tc>
          <w:tcPr>
            <w:tcW w:w="2672" w:type="dxa"/>
          </w:tcPr>
          <w:p w14:paraId="6C562592">
            <w:pPr>
              <w:rPr>
                <w:szCs w:val="21"/>
              </w:rPr>
            </w:pPr>
          </w:p>
        </w:tc>
        <w:tc>
          <w:tcPr>
            <w:tcW w:w="3340" w:type="dxa"/>
          </w:tcPr>
          <w:p w14:paraId="4DB9758E">
            <w:pPr>
              <w:rPr>
                <w:szCs w:val="21"/>
              </w:rPr>
            </w:pPr>
          </w:p>
        </w:tc>
      </w:tr>
      <w:tr w14:paraId="0F23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707A24E">
            <w:pPr>
              <w:jc w:val="center"/>
              <w:rPr>
                <w:szCs w:val="21"/>
              </w:rPr>
            </w:pPr>
            <w:r>
              <w:rPr>
                <w:szCs w:val="21"/>
              </w:rPr>
              <w:t>13</w:t>
            </w:r>
          </w:p>
        </w:tc>
        <w:tc>
          <w:tcPr>
            <w:tcW w:w="2672" w:type="dxa"/>
          </w:tcPr>
          <w:p w14:paraId="26E26846">
            <w:pPr>
              <w:rPr>
                <w:szCs w:val="21"/>
              </w:rPr>
            </w:pPr>
          </w:p>
        </w:tc>
        <w:tc>
          <w:tcPr>
            <w:tcW w:w="2672" w:type="dxa"/>
          </w:tcPr>
          <w:p w14:paraId="2429F087">
            <w:pPr>
              <w:rPr>
                <w:szCs w:val="21"/>
              </w:rPr>
            </w:pPr>
          </w:p>
        </w:tc>
        <w:tc>
          <w:tcPr>
            <w:tcW w:w="3340" w:type="dxa"/>
          </w:tcPr>
          <w:p w14:paraId="1F0CCE2B">
            <w:pPr>
              <w:rPr>
                <w:szCs w:val="21"/>
              </w:rPr>
            </w:pPr>
          </w:p>
        </w:tc>
      </w:tr>
      <w:tr w14:paraId="493F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E5E466">
            <w:pPr>
              <w:jc w:val="center"/>
              <w:rPr>
                <w:szCs w:val="21"/>
              </w:rPr>
            </w:pPr>
            <w:r>
              <w:rPr>
                <w:szCs w:val="21"/>
              </w:rPr>
              <w:t>14</w:t>
            </w:r>
          </w:p>
        </w:tc>
        <w:tc>
          <w:tcPr>
            <w:tcW w:w="2672" w:type="dxa"/>
          </w:tcPr>
          <w:p w14:paraId="2E66BCFA">
            <w:pPr>
              <w:rPr>
                <w:szCs w:val="21"/>
              </w:rPr>
            </w:pPr>
          </w:p>
        </w:tc>
        <w:tc>
          <w:tcPr>
            <w:tcW w:w="2672" w:type="dxa"/>
          </w:tcPr>
          <w:p w14:paraId="222C9802">
            <w:pPr>
              <w:rPr>
                <w:szCs w:val="21"/>
              </w:rPr>
            </w:pPr>
          </w:p>
        </w:tc>
        <w:tc>
          <w:tcPr>
            <w:tcW w:w="3340" w:type="dxa"/>
          </w:tcPr>
          <w:p w14:paraId="2C5ABFEE">
            <w:pPr>
              <w:rPr>
                <w:szCs w:val="21"/>
              </w:rPr>
            </w:pPr>
          </w:p>
        </w:tc>
      </w:tr>
      <w:tr w14:paraId="4702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275C5DB">
            <w:pPr>
              <w:jc w:val="center"/>
              <w:rPr>
                <w:szCs w:val="21"/>
              </w:rPr>
            </w:pPr>
            <w:r>
              <w:rPr>
                <w:szCs w:val="21"/>
              </w:rPr>
              <w:t>15</w:t>
            </w:r>
          </w:p>
        </w:tc>
        <w:tc>
          <w:tcPr>
            <w:tcW w:w="2672" w:type="dxa"/>
          </w:tcPr>
          <w:p w14:paraId="50361AA5">
            <w:pPr>
              <w:rPr>
                <w:szCs w:val="21"/>
              </w:rPr>
            </w:pPr>
          </w:p>
        </w:tc>
        <w:tc>
          <w:tcPr>
            <w:tcW w:w="2672" w:type="dxa"/>
          </w:tcPr>
          <w:p w14:paraId="42ABF083">
            <w:pPr>
              <w:rPr>
                <w:szCs w:val="21"/>
              </w:rPr>
            </w:pPr>
          </w:p>
        </w:tc>
        <w:tc>
          <w:tcPr>
            <w:tcW w:w="3340" w:type="dxa"/>
          </w:tcPr>
          <w:p w14:paraId="31BB604D">
            <w:pPr>
              <w:rPr>
                <w:szCs w:val="21"/>
              </w:rPr>
            </w:pPr>
          </w:p>
        </w:tc>
      </w:tr>
      <w:tr w14:paraId="491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6BD9800">
            <w:pPr>
              <w:jc w:val="center"/>
              <w:rPr>
                <w:szCs w:val="21"/>
              </w:rPr>
            </w:pPr>
            <w:r>
              <w:rPr>
                <w:szCs w:val="21"/>
              </w:rPr>
              <w:t>16</w:t>
            </w:r>
          </w:p>
        </w:tc>
        <w:tc>
          <w:tcPr>
            <w:tcW w:w="2672" w:type="dxa"/>
          </w:tcPr>
          <w:p w14:paraId="3B37C4CB">
            <w:pPr>
              <w:rPr>
                <w:szCs w:val="21"/>
              </w:rPr>
            </w:pPr>
          </w:p>
        </w:tc>
        <w:tc>
          <w:tcPr>
            <w:tcW w:w="2672" w:type="dxa"/>
          </w:tcPr>
          <w:p w14:paraId="1C506A0F">
            <w:pPr>
              <w:rPr>
                <w:szCs w:val="21"/>
              </w:rPr>
            </w:pPr>
          </w:p>
        </w:tc>
        <w:tc>
          <w:tcPr>
            <w:tcW w:w="3340" w:type="dxa"/>
          </w:tcPr>
          <w:p w14:paraId="71CB36D4">
            <w:pPr>
              <w:rPr>
                <w:szCs w:val="21"/>
              </w:rPr>
            </w:pPr>
          </w:p>
        </w:tc>
      </w:tr>
      <w:tr w14:paraId="6A6F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FABA8A8">
            <w:pPr>
              <w:jc w:val="center"/>
              <w:rPr>
                <w:szCs w:val="21"/>
              </w:rPr>
            </w:pPr>
            <w:r>
              <w:rPr>
                <w:szCs w:val="21"/>
              </w:rPr>
              <w:t>17</w:t>
            </w:r>
          </w:p>
        </w:tc>
        <w:tc>
          <w:tcPr>
            <w:tcW w:w="2672" w:type="dxa"/>
          </w:tcPr>
          <w:p w14:paraId="29EC4B00">
            <w:pPr>
              <w:rPr>
                <w:szCs w:val="21"/>
              </w:rPr>
            </w:pPr>
          </w:p>
        </w:tc>
        <w:tc>
          <w:tcPr>
            <w:tcW w:w="2672" w:type="dxa"/>
          </w:tcPr>
          <w:p w14:paraId="34CD0F63">
            <w:pPr>
              <w:rPr>
                <w:szCs w:val="21"/>
              </w:rPr>
            </w:pPr>
          </w:p>
        </w:tc>
        <w:tc>
          <w:tcPr>
            <w:tcW w:w="3340" w:type="dxa"/>
          </w:tcPr>
          <w:p w14:paraId="00EE10AB">
            <w:pPr>
              <w:rPr>
                <w:szCs w:val="21"/>
              </w:rPr>
            </w:pPr>
          </w:p>
        </w:tc>
      </w:tr>
      <w:tr w14:paraId="38DA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E0BD5A">
            <w:pPr>
              <w:jc w:val="center"/>
              <w:rPr>
                <w:szCs w:val="21"/>
              </w:rPr>
            </w:pPr>
            <w:r>
              <w:rPr>
                <w:szCs w:val="21"/>
              </w:rPr>
              <w:t>18</w:t>
            </w:r>
          </w:p>
        </w:tc>
        <w:tc>
          <w:tcPr>
            <w:tcW w:w="2672" w:type="dxa"/>
          </w:tcPr>
          <w:p w14:paraId="24C72FF0">
            <w:pPr>
              <w:rPr>
                <w:szCs w:val="21"/>
              </w:rPr>
            </w:pPr>
          </w:p>
        </w:tc>
        <w:tc>
          <w:tcPr>
            <w:tcW w:w="2672" w:type="dxa"/>
          </w:tcPr>
          <w:p w14:paraId="55C3FD42">
            <w:pPr>
              <w:rPr>
                <w:szCs w:val="21"/>
              </w:rPr>
            </w:pPr>
          </w:p>
        </w:tc>
        <w:tc>
          <w:tcPr>
            <w:tcW w:w="3340" w:type="dxa"/>
          </w:tcPr>
          <w:p w14:paraId="2C316528">
            <w:pPr>
              <w:rPr>
                <w:szCs w:val="21"/>
              </w:rPr>
            </w:pPr>
          </w:p>
        </w:tc>
      </w:tr>
      <w:tr w14:paraId="2A64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06C2B5B">
            <w:pPr>
              <w:jc w:val="center"/>
              <w:rPr>
                <w:szCs w:val="21"/>
              </w:rPr>
            </w:pPr>
            <w:r>
              <w:rPr>
                <w:szCs w:val="21"/>
              </w:rPr>
              <w:t>19</w:t>
            </w:r>
          </w:p>
        </w:tc>
        <w:tc>
          <w:tcPr>
            <w:tcW w:w="2672" w:type="dxa"/>
          </w:tcPr>
          <w:p w14:paraId="0E5CE177">
            <w:pPr>
              <w:rPr>
                <w:szCs w:val="21"/>
              </w:rPr>
            </w:pPr>
          </w:p>
        </w:tc>
        <w:tc>
          <w:tcPr>
            <w:tcW w:w="2672" w:type="dxa"/>
          </w:tcPr>
          <w:p w14:paraId="5720409A">
            <w:pPr>
              <w:rPr>
                <w:szCs w:val="21"/>
              </w:rPr>
            </w:pPr>
          </w:p>
        </w:tc>
        <w:tc>
          <w:tcPr>
            <w:tcW w:w="3340" w:type="dxa"/>
          </w:tcPr>
          <w:p w14:paraId="42033493">
            <w:pPr>
              <w:rPr>
                <w:szCs w:val="21"/>
              </w:rPr>
            </w:pPr>
          </w:p>
        </w:tc>
      </w:tr>
    </w:tbl>
    <w:p w14:paraId="7A1A1B0B">
      <w:pPr>
        <w:rPr>
          <w:b/>
          <w:bCs/>
          <w:szCs w:val="21"/>
        </w:rPr>
      </w:pPr>
    </w:p>
    <w:p w14:paraId="730774BA">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44FD862D">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7F6D954">
      <w:pPr>
        <w:pStyle w:val="3"/>
        <w:numPr>
          <w:ilvl w:val="1"/>
          <w:numId w:val="0"/>
        </w:numPr>
        <w:spacing w:before="0" w:after="0" w:line="360" w:lineRule="auto"/>
        <w:jc w:val="center"/>
        <w:rPr>
          <w:rFonts w:ascii="Times New Roman" w:hAnsi="Times New Roman" w:eastAsia="宋体"/>
          <w:sz w:val="28"/>
          <w:szCs w:val="28"/>
        </w:rPr>
      </w:pPr>
      <w:r>
        <w:rPr>
          <w:szCs w:val="21"/>
        </w:rPr>
        <w:br w:type="page"/>
      </w:r>
      <w:bookmarkStart w:id="42" w:name="_Toc414873534"/>
      <w:bookmarkStart w:id="43" w:name="_Toc476839740"/>
      <w:bookmarkStart w:id="44" w:name="_Toc476668605"/>
      <w:bookmarkStart w:id="45" w:name="_Toc476840771"/>
      <w:bookmarkStart w:id="46" w:name="_Toc478547150"/>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2"/>
      <w:bookmarkEnd w:id="43"/>
      <w:bookmarkEnd w:id="44"/>
      <w:bookmarkEnd w:id="45"/>
      <w:bookmarkEnd w:id="46"/>
    </w:p>
    <w:p w14:paraId="3E78BA75">
      <w:pPr>
        <w:jc w:val="center"/>
      </w:pPr>
    </w:p>
    <w:p w14:paraId="4C3AA55E">
      <w:pPr>
        <w:ind w:left="540" w:hanging="540"/>
        <w:rPr>
          <w:szCs w:val="21"/>
        </w:rPr>
      </w:pPr>
      <w:r>
        <w:rPr>
          <w:szCs w:val="21"/>
        </w:rPr>
        <w:t>说明：竞争性磋商申请人必须对竞争性磋商文件的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方案。对条款的偏离将影响竞争性磋商申请人的综合得分。</w:t>
      </w: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67D2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4737BF">
            <w:pPr>
              <w:rPr>
                <w:szCs w:val="21"/>
              </w:rPr>
            </w:pPr>
            <w:r>
              <w:rPr>
                <w:szCs w:val="21"/>
              </w:rPr>
              <w:t>序号</w:t>
            </w:r>
          </w:p>
        </w:tc>
        <w:tc>
          <w:tcPr>
            <w:tcW w:w="2672" w:type="dxa"/>
          </w:tcPr>
          <w:p w14:paraId="5E445F68">
            <w:pPr>
              <w:jc w:val="center"/>
              <w:rPr>
                <w:szCs w:val="21"/>
              </w:rPr>
            </w:pPr>
            <w:r>
              <w:rPr>
                <w:szCs w:val="21"/>
              </w:rPr>
              <w:t>条目</w:t>
            </w:r>
          </w:p>
        </w:tc>
        <w:tc>
          <w:tcPr>
            <w:tcW w:w="2672" w:type="dxa"/>
          </w:tcPr>
          <w:p w14:paraId="68B12CB0">
            <w:pPr>
              <w:jc w:val="center"/>
              <w:rPr>
                <w:szCs w:val="21"/>
              </w:rPr>
            </w:pPr>
            <w:r>
              <w:rPr>
                <w:rFonts w:hint="eastAsia"/>
                <w:szCs w:val="21"/>
              </w:rPr>
              <w:t>响应情况</w:t>
            </w:r>
          </w:p>
        </w:tc>
        <w:tc>
          <w:tcPr>
            <w:tcW w:w="3340" w:type="dxa"/>
          </w:tcPr>
          <w:p w14:paraId="785B9B82">
            <w:pPr>
              <w:jc w:val="center"/>
              <w:rPr>
                <w:szCs w:val="21"/>
              </w:rPr>
            </w:pPr>
            <w:r>
              <w:rPr>
                <w:rFonts w:hint="eastAsia"/>
                <w:szCs w:val="21"/>
              </w:rPr>
              <w:t>技术</w:t>
            </w:r>
            <w:r>
              <w:rPr>
                <w:szCs w:val="21"/>
              </w:rPr>
              <w:t>方案</w:t>
            </w:r>
          </w:p>
        </w:tc>
      </w:tr>
      <w:tr w14:paraId="2C82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99243C">
            <w:pPr>
              <w:jc w:val="center"/>
              <w:rPr>
                <w:szCs w:val="21"/>
              </w:rPr>
            </w:pPr>
            <w:r>
              <w:rPr>
                <w:szCs w:val="21"/>
              </w:rPr>
              <w:t>1</w:t>
            </w:r>
          </w:p>
        </w:tc>
        <w:tc>
          <w:tcPr>
            <w:tcW w:w="2672" w:type="dxa"/>
          </w:tcPr>
          <w:p w14:paraId="1A22DD8C">
            <w:pPr>
              <w:rPr>
                <w:szCs w:val="21"/>
              </w:rPr>
            </w:pPr>
          </w:p>
        </w:tc>
        <w:tc>
          <w:tcPr>
            <w:tcW w:w="2672" w:type="dxa"/>
          </w:tcPr>
          <w:p w14:paraId="5B55CABD">
            <w:pPr>
              <w:rPr>
                <w:szCs w:val="21"/>
              </w:rPr>
            </w:pPr>
          </w:p>
        </w:tc>
        <w:tc>
          <w:tcPr>
            <w:tcW w:w="3340" w:type="dxa"/>
          </w:tcPr>
          <w:p w14:paraId="1CB18166">
            <w:pPr>
              <w:rPr>
                <w:szCs w:val="21"/>
              </w:rPr>
            </w:pPr>
          </w:p>
        </w:tc>
      </w:tr>
      <w:tr w14:paraId="6605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E7590D5">
            <w:pPr>
              <w:jc w:val="center"/>
              <w:rPr>
                <w:szCs w:val="21"/>
              </w:rPr>
            </w:pPr>
            <w:r>
              <w:rPr>
                <w:szCs w:val="21"/>
              </w:rPr>
              <w:t>2</w:t>
            </w:r>
          </w:p>
        </w:tc>
        <w:tc>
          <w:tcPr>
            <w:tcW w:w="2672" w:type="dxa"/>
          </w:tcPr>
          <w:p w14:paraId="337D2263">
            <w:pPr>
              <w:rPr>
                <w:szCs w:val="21"/>
              </w:rPr>
            </w:pPr>
          </w:p>
        </w:tc>
        <w:tc>
          <w:tcPr>
            <w:tcW w:w="2672" w:type="dxa"/>
          </w:tcPr>
          <w:p w14:paraId="23F9E8F3">
            <w:pPr>
              <w:rPr>
                <w:szCs w:val="21"/>
              </w:rPr>
            </w:pPr>
          </w:p>
        </w:tc>
        <w:tc>
          <w:tcPr>
            <w:tcW w:w="3340" w:type="dxa"/>
          </w:tcPr>
          <w:p w14:paraId="25BA51AC">
            <w:pPr>
              <w:rPr>
                <w:szCs w:val="21"/>
              </w:rPr>
            </w:pPr>
          </w:p>
        </w:tc>
      </w:tr>
      <w:tr w14:paraId="1E72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F91E900">
            <w:pPr>
              <w:jc w:val="center"/>
              <w:rPr>
                <w:szCs w:val="21"/>
              </w:rPr>
            </w:pPr>
            <w:r>
              <w:rPr>
                <w:szCs w:val="21"/>
              </w:rPr>
              <w:t>3</w:t>
            </w:r>
          </w:p>
        </w:tc>
        <w:tc>
          <w:tcPr>
            <w:tcW w:w="2672" w:type="dxa"/>
          </w:tcPr>
          <w:p w14:paraId="45F9CA5C">
            <w:pPr>
              <w:rPr>
                <w:szCs w:val="21"/>
              </w:rPr>
            </w:pPr>
          </w:p>
        </w:tc>
        <w:tc>
          <w:tcPr>
            <w:tcW w:w="2672" w:type="dxa"/>
          </w:tcPr>
          <w:p w14:paraId="227F06B6">
            <w:pPr>
              <w:rPr>
                <w:szCs w:val="21"/>
              </w:rPr>
            </w:pPr>
          </w:p>
        </w:tc>
        <w:tc>
          <w:tcPr>
            <w:tcW w:w="3340" w:type="dxa"/>
          </w:tcPr>
          <w:p w14:paraId="58876312">
            <w:pPr>
              <w:rPr>
                <w:szCs w:val="21"/>
              </w:rPr>
            </w:pPr>
          </w:p>
        </w:tc>
      </w:tr>
      <w:tr w14:paraId="418C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F909AE3">
            <w:pPr>
              <w:jc w:val="center"/>
              <w:rPr>
                <w:szCs w:val="21"/>
              </w:rPr>
            </w:pPr>
            <w:r>
              <w:rPr>
                <w:szCs w:val="21"/>
              </w:rPr>
              <w:t>4</w:t>
            </w:r>
          </w:p>
        </w:tc>
        <w:tc>
          <w:tcPr>
            <w:tcW w:w="2672" w:type="dxa"/>
          </w:tcPr>
          <w:p w14:paraId="331F6CB7">
            <w:pPr>
              <w:rPr>
                <w:szCs w:val="21"/>
              </w:rPr>
            </w:pPr>
          </w:p>
        </w:tc>
        <w:tc>
          <w:tcPr>
            <w:tcW w:w="2672" w:type="dxa"/>
          </w:tcPr>
          <w:p w14:paraId="0E906B24">
            <w:pPr>
              <w:rPr>
                <w:szCs w:val="21"/>
              </w:rPr>
            </w:pPr>
          </w:p>
        </w:tc>
        <w:tc>
          <w:tcPr>
            <w:tcW w:w="3340" w:type="dxa"/>
          </w:tcPr>
          <w:p w14:paraId="78979EDD">
            <w:pPr>
              <w:rPr>
                <w:szCs w:val="21"/>
              </w:rPr>
            </w:pPr>
          </w:p>
        </w:tc>
      </w:tr>
      <w:tr w14:paraId="6B24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57286C0">
            <w:pPr>
              <w:jc w:val="center"/>
              <w:rPr>
                <w:szCs w:val="21"/>
              </w:rPr>
            </w:pPr>
            <w:r>
              <w:rPr>
                <w:szCs w:val="21"/>
              </w:rPr>
              <w:t>5</w:t>
            </w:r>
          </w:p>
        </w:tc>
        <w:tc>
          <w:tcPr>
            <w:tcW w:w="2672" w:type="dxa"/>
          </w:tcPr>
          <w:p w14:paraId="45F777E6">
            <w:pPr>
              <w:rPr>
                <w:szCs w:val="21"/>
              </w:rPr>
            </w:pPr>
          </w:p>
        </w:tc>
        <w:tc>
          <w:tcPr>
            <w:tcW w:w="2672" w:type="dxa"/>
          </w:tcPr>
          <w:p w14:paraId="24D739C1">
            <w:pPr>
              <w:rPr>
                <w:szCs w:val="21"/>
              </w:rPr>
            </w:pPr>
          </w:p>
        </w:tc>
        <w:tc>
          <w:tcPr>
            <w:tcW w:w="3340" w:type="dxa"/>
          </w:tcPr>
          <w:p w14:paraId="36DE58E5">
            <w:pPr>
              <w:rPr>
                <w:szCs w:val="21"/>
              </w:rPr>
            </w:pPr>
          </w:p>
        </w:tc>
      </w:tr>
      <w:tr w14:paraId="2838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2B5D79B">
            <w:pPr>
              <w:jc w:val="center"/>
              <w:rPr>
                <w:szCs w:val="21"/>
              </w:rPr>
            </w:pPr>
            <w:r>
              <w:rPr>
                <w:szCs w:val="21"/>
              </w:rPr>
              <w:t>6</w:t>
            </w:r>
          </w:p>
        </w:tc>
        <w:tc>
          <w:tcPr>
            <w:tcW w:w="2672" w:type="dxa"/>
          </w:tcPr>
          <w:p w14:paraId="643C4AC7">
            <w:pPr>
              <w:rPr>
                <w:szCs w:val="21"/>
              </w:rPr>
            </w:pPr>
          </w:p>
        </w:tc>
        <w:tc>
          <w:tcPr>
            <w:tcW w:w="2672" w:type="dxa"/>
          </w:tcPr>
          <w:p w14:paraId="38F74FE7">
            <w:pPr>
              <w:rPr>
                <w:szCs w:val="21"/>
              </w:rPr>
            </w:pPr>
          </w:p>
        </w:tc>
        <w:tc>
          <w:tcPr>
            <w:tcW w:w="3340" w:type="dxa"/>
          </w:tcPr>
          <w:p w14:paraId="56069F22">
            <w:pPr>
              <w:rPr>
                <w:szCs w:val="21"/>
              </w:rPr>
            </w:pPr>
          </w:p>
        </w:tc>
      </w:tr>
      <w:tr w14:paraId="7152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8520DF5">
            <w:pPr>
              <w:jc w:val="center"/>
              <w:rPr>
                <w:szCs w:val="21"/>
              </w:rPr>
            </w:pPr>
            <w:r>
              <w:rPr>
                <w:szCs w:val="21"/>
              </w:rPr>
              <w:t>7</w:t>
            </w:r>
          </w:p>
        </w:tc>
        <w:tc>
          <w:tcPr>
            <w:tcW w:w="2672" w:type="dxa"/>
          </w:tcPr>
          <w:p w14:paraId="7B5559B9">
            <w:pPr>
              <w:rPr>
                <w:szCs w:val="21"/>
              </w:rPr>
            </w:pPr>
          </w:p>
        </w:tc>
        <w:tc>
          <w:tcPr>
            <w:tcW w:w="2672" w:type="dxa"/>
          </w:tcPr>
          <w:p w14:paraId="5C3E1572">
            <w:pPr>
              <w:rPr>
                <w:szCs w:val="21"/>
              </w:rPr>
            </w:pPr>
          </w:p>
        </w:tc>
        <w:tc>
          <w:tcPr>
            <w:tcW w:w="3340" w:type="dxa"/>
          </w:tcPr>
          <w:p w14:paraId="3F0CE4EE">
            <w:pPr>
              <w:rPr>
                <w:szCs w:val="21"/>
              </w:rPr>
            </w:pPr>
          </w:p>
        </w:tc>
      </w:tr>
      <w:tr w14:paraId="7A5B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B435E57">
            <w:pPr>
              <w:jc w:val="center"/>
              <w:rPr>
                <w:szCs w:val="21"/>
              </w:rPr>
            </w:pPr>
            <w:r>
              <w:rPr>
                <w:szCs w:val="21"/>
              </w:rPr>
              <w:t>8</w:t>
            </w:r>
          </w:p>
        </w:tc>
        <w:tc>
          <w:tcPr>
            <w:tcW w:w="2672" w:type="dxa"/>
          </w:tcPr>
          <w:p w14:paraId="0EAB5F3C">
            <w:pPr>
              <w:rPr>
                <w:szCs w:val="21"/>
              </w:rPr>
            </w:pPr>
          </w:p>
        </w:tc>
        <w:tc>
          <w:tcPr>
            <w:tcW w:w="2672" w:type="dxa"/>
          </w:tcPr>
          <w:p w14:paraId="685EDB1D">
            <w:pPr>
              <w:rPr>
                <w:szCs w:val="21"/>
              </w:rPr>
            </w:pPr>
          </w:p>
        </w:tc>
        <w:tc>
          <w:tcPr>
            <w:tcW w:w="3340" w:type="dxa"/>
          </w:tcPr>
          <w:p w14:paraId="533E4803">
            <w:pPr>
              <w:rPr>
                <w:szCs w:val="21"/>
              </w:rPr>
            </w:pPr>
          </w:p>
        </w:tc>
      </w:tr>
      <w:tr w14:paraId="6040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FF3470F">
            <w:pPr>
              <w:jc w:val="center"/>
              <w:rPr>
                <w:szCs w:val="21"/>
              </w:rPr>
            </w:pPr>
            <w:r>
              <w:rPr>
                <w:szCs w:val="21"/>
              </w:rPr>
              <w:t>9</w:t>
            </w:r>
          </w:p>
        </w:tc>
        <w:tc>
          <w:tcPr>
            <w:tcW w:w="2672" w:type="dxa"/>
          </w:tcPr>
          <w:p w14:paraId="294EA1D7">
            <w:pPr>
              <w:rPr>
                <w:szCs w:val="21"/>
              </w:rPr>
            </w:pPr>
          </w:p>
        </w:tc>
        <w:tc>
          <w:tcPr>
            <w:tcW w:w="2672" w:type="dxa"/>
          </w:tcPr>
          <w:p w14:paraId="742C28A3">
            <w:pPr>
              <w:rPr>
                <w:szCs w:val="21"/>
              </w:rPr>
            </w:pPr>
          </w:p>
        </w:tc>
        <w:tc>
          <w:tcPr>
            <w:tcW w:w="3340" w:type="dxa"/>
          </w:tcPr>
          <w:p w14:paraId="5F9A4BCB">
            <w:pPr>
              <w:rPr>
                <w:szCs w:val="21"/>
              </w:rPr>
            </w:pPr>
          </w:p>
        </w:tc>
      </w:tr>
      <w:tr w14:paraId="54A8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2DBE264">
            <w:pPr>
              <w:jc w:val="center"/>
              <w:rPr>
                <w:szCs w:val="21"/>
              </w:rPr>
            </w:pPr>
            <w:r>
              <w:rPr>
                <w:szCs w:val="21"/>
              </w:rPr>
              <w:t>10</w:t>
            </w:r>
          </w:p>
        </w:tc>
        <w:tc>
          <w:tcPr>
            <w:tcW w:w="2672" w:type="dxa"/>
          </w:tcPr>
          <w:p w14:paraId="3A161CB0">
            <w:pPr>
              <w:rPr>
                <w:szCs w:val="21"/>
              </w:rPr>
            </w:pPr>
          </w:p>
        </w:tc>
        <w:tc>
          <w:tcPr>
            <w:tcW w:w="2672" w:type="dxa"/>
          </w:tcPr>
          <w:p w14:paraId="105F24D7">
            <w:pPr>
              <w:rPr>
                <w:szCs w:val="21"/>
              </w:rPr>
            </w:pPr>
          </w:p>
        </w:tc>
        <w:tc>
          <w:tcPr>
            <w:tcW w:w="3340" w:type="dxa"/>
          </w:tcPr>
          <w:p w14:paraId="0095E301">
            <w:pPr>
              <w:rPr>
                <w:szCs w:val="21"/>
              </w:rPr>
            </w:pPr>
          </w:p>
        </w:tc>
      </w:tr>
      <w:tr w14:paraId="134C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789A679">
            <w:pPr>
              <w:jc w:val="center"/>
              <w:rPr>
                <w:szCs w:val="21"/>
              </w:rPr>
            </w:pPr>
            <w:r>
              <w:rPr>
                <w:szCs w:val="21"/>
              </w:rPr>
              <w:t>11</w:t>
            </w:r>
          </w:p>
        </w:tc>
        <w:tc>
          <w:tcPr>
            <w:tcW w:w="2672" w:type="dxa"/>
          </w:tcPr>
          <w:p w14:paraId="57FE1E34">
            <w:pPr>
              <w:rPr>
                <w:szCs w:val="21"/>
              </w:rPr>
            </w:pPr>
          </w:p>
        </w:tc>
        <w:tc>
          <w:tcPr>
            <w:tcW w:w="2672" w:type="dxa"/>
          </w:tcPr>
          <w:p w14:paraId="4934ACCB">
            <w:pPr>
              <w:rPr>
                <w:szCs w:val="21"/>
              </w:rPr>
            </w:pPr>
          </w:p>
        </w:tc>
        <w:tc>
          <w:tcPr>
            <w:tcW w:w="3340" w:type="dxa"/>
          </w:tcPr>
          <w:p w14:paraId="62330BE5">
            <w:pPr>
              <w:rPr>
                <w:szCs w:val="21"/>
              </w:rPr>
            </w:pPr>
          </w:p>
        </w:tc>
      </w:tr>
      <w:tr w14:paraId="0060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4DD2B3D">
            <w:pPr>
              <w:jc w:val="center"/>
              <w:rPr>
                <w:szCs w:val="21"/>
              </w:rPr>
            </w:pPr>
            <w:r>
              <w:rPr>
                <w:szCs w:val="21"/>
              </w:rPr>
              <w:t>12</w:t>
            </w:r>
          </w:p>
        </w:tc>
        <w:tc>
          <w:tcPr>
            <w:tcW w:w="2672" w:type="dxa"/>
          </w:tcPr>
          <w:p w14:paraId="56FAD8A3">
            <w:pPr>
              <w:rPr>
                <w:szCs w:val="21"/>
              </w:rPr>
            </w:pPr>
          </w:p>
        </w:tc>
        <w:tc>
          <w:tcPr>
            <w:tcW w:w="2672" w:type="dxa"/>
          </w:tcPr>
          <w:p w14:paraId="0AE7AA96">
            <w:pPr>
              <w:rPr>
                <w:szCs w:val="21"/>
              </w:rPr>
            </w:pPr>
          </w:p>
        </w:tc>
        <w:tc>
          <w:tcPr>
            <w:tcW w:w="3340" w:type="dxa"/>
          </w:tcPr>
          <w:p w14:paraId="6F121919">
            <w:pPr>
              <w:rPr>
                <w:szCs w:val="21"/>
              </w:rPr>
            </w:pPr>
          </w:p>
        </w:tc>
      </w:tr>
      <w:tr w14:paraId="4769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A65C8C6">
            <w:pPr>
              <w:jc w:val="center"/>
              <w:rPr>
                <w:szCs w:val="21"/>
              </w:rPr>
            </w:pPr>
            <w:r>
              <w:rPr>
                <w:szCs w:val="21"/>
              </w:rPr>
              <w:t>13</w:t>
            </w:r>
          </w:p>
        </w:tc>
        <w:tc>
          <w:tcPr>
            <w:tcW w:w="2672" w:type="dxa"/>
          </w:tcPr>
          <w:p w14:paraId="56D00896">
            <w:pPr>
              <w:rPr>
                <w:szCs w:val="21"/>
              </w:rPr>
            </w:pPr>
          </w:p>
        </w:tc>
        <w:tc>
          <w:tcPr>
            <w:tcW w:w="2672" w:type="dxa"/>
          </w:tcPr>
          <w:p w14:paraId="7F50BD35">
            <w:pPr>
              <w:rPr>
                <w:szCs w:val="21"/>
              </w:rPr>
            </w:pPr>
          </w:p>
        </w:tc>
        <w:tc>
          <w:tcPr>
            <w:tcW w:w="3340" w:type="dxa"/>
          </w:tcPr>
          <w:p w14:paraId="3A117B9E">
            <w:pPr>
              <w:rPr>
                <w:szCs w:val="21"/>
              </w:rPr>
            </w:pPr>
          </w:p>
        </w:tc>
      </w:tr>
      <w:tr w14:paraId="6F1F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3D80439">
            <w:pPr>
              <w:jc w:val="center"/>
              <w:rPr>
                <w:szCs w:val="21"/>
              </w:rPr>
            </w:pPr>
            <w:r>
              <w:rPr>
                <w:szCs w:val="21"/>
              </w:rPr>
              <w:t>14</w:t>
            </w:r>
          </w:p>
        </w:tc>
        <w:tc>
          <w:tcPr>
            <w:tcW w:w="2672" w:type="dxa"/>
          </w:tcPr>
          <w:p w14:paraId="6D089B1E">
            <w:pPr>
              <w:rPr>
                <w:szCs w:val="21"/>
              </w:rPr>
            </w:pPr>
          </w:p>
        </w:tc>
        <w:tc>
          <w:tcPr>
            <w:tcW w:w="2672" w:type="dxa"/>
          </w:tcPr>
          <w:p w14:paraId="413B4A5E">
            <w:pPr>
              <w:rPr>
                <w:szCs w:val="21"/>
              </w:rPr>
            </w:pPr>
          </w:p>
        </w:tc>
        <w:tc>
          <w:tcPr>
            <w:tcW w:w="3340" w:type="dxa"/>
          </w:tcPr>
          <w:p w14:paraId="02D5B9E8">
            <w:pPr>
              <w:rPr>
                <w:szCs w:val="21"/>
              </w:rPr>
            </w:pPr>
          </w:p>
        </w:tc>
      </w:tr>
      <w:tr w14:paraId="5CAC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2F17C54">
            <w:pPr>
              <w:jc w:val="center"/>
              <w:rPr>
                <w:szCs w:val="21"/>
              </w:rPr>
            </w:pPr>
            <w:r>
              <w:rPr>
                <w:szCs w:val="21"/>
              </w:rPr>
              <w:t>15</w:t>
            </w:r>
          </w:p>
        </w:tc>
        <w:tc>
          <w:tcPr>
            <w:tcW w:w="2672" w:type="dxa"/>
          </w:tcPr>
          <w:p w14:paraId="5B1EAB26">
            <w:pPr>
              <w:rPr>
                <w:szCs w:val="21"/>
              </w:rPr>
            </w:pPr>
          </w:p>
        </w:tc>
        <w:tc>
          <w:tcPr>
            <w:tcW w:w="2672" w:type="dxa"/>
          </w:tcPr>
          <w:p w14:paraId="3FD65729">
            <w:pPr>
              <w:rPr>
                <w:szCs w:val="21"/>
              </w:rPr>
            </w:pPr>
          </w:p>
        </w:tc>
        <w:tc>
          <w:tcPr>
            <w:tcW w:w="3340" w:type="dxa"/>
          </w:tcPr>
          <w:p w14:paraId="69C97608">
            <w:pPr>
              <w:rPr>
                <w:szCs w:val="21"/>
              </w:rPr>
            </w:pPr>
          </w:p>
        </w:tc>
      </w:tr>
      <w:tr w14:paraId="7C39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03A9005">
            <w:pPr>
              <w:jc w:val="center"/>
              <w:rPr>
                <w:szCs w:val="21"/>
              </w:rPr>
            </w:pPr>
            <w:r>
              <w:rPr>
                <w:szCs w:val="21"/>
              </w:rPr>
              <w:t>16</w:t>
            </w:r>
          </w:p>
        </w:tc>
        <w:tc>
          <w:tcPr>
            <w:tcW w:w="2672" w:type="dxa"/>
          </w:tcPr>
          <w:p w14:paraId="056C120C">
            <w:pPr>
              <w:rPr>
                <w:szCs w:val="21"/>
              </w:rPr>
            </w:pPr>
          </w:p>
        </w:tc>
        <w:tc>
          <w:tcPr>
            <w:tcW w:w="2672" w:type="dxa"/>
          </w:tcPr>
          <w:p w14:paraId="15386016">
            <w:pPr>
              <w:rPr>
                <w:szCs w:val="21"/>
              </w:rPr>
            </w:pPr>
          </w:p>
        </w:tc>
        <w:tc>
          <w:tcPr>
            <w:tcW w:w="3340" w:type="dxa"/>
          </w:tcPr>
          <w:p w14:paraId="7160112D">
            <w:pPr>
              <w:rPr>
                <w:szCs w:val="21"/>
              </w:rPr>
            </w:pPr>
          </w:p>
        </w:tc>
      </w:tr>
      <w:tr w14:paraId="4F15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0DEC8ED">
            <w:pPr>
              <w:jc w:val="center"/>
              <w:rPr>
                <w:szCs w:val="21"/>
              </w:rPr>
            </w:pPr>
            <w:r>
              <w:rPr>
                <w:szCs w:val="21"/>
              </w:rPr>
              <w:t>17</w:t>
            </w:r>
          </w:p>
        </w:tc>
        <w:tc>
          <w:tcPr>
            <w:tcW w:w="2672" w:type="dxa"/>
          </w:tcPr>
          <w:p w14:paraId="050B006C">
            <w:pPr>
              <w:rPr>
                <w:szCs w:val="21"/>
              </w:rPr>
            </w:pPr>
          </w:p>
        </w:tc>
        <w:tc>
          <w:tcPr>
            <w:tcW w:w="2672" w:type="dxa"/>
          </w:tcPr>
          <w:p w14:paraId="3ABB5E8E">
            <w:pPr>
              <w:rPr>
                <w:szCs w:val="21"/>
              </w:rPr>
            </w:pPr>
          </w:p>
        </w:tc>
        <w:tc>
          <w:tcPr>
            <w:tcW w:w="3340" w:type="dxa"/>
          </w:tcPr>
          <w:p w14:paraId="77EE9A57">
            <w:pPr>
              <w:rPr>
                <w:szCs w:val="21"/>
              </w:rPr>
            </w:pPr>
          </w:p>
        </w:tc>
      </w:tr>
      <w:tr w14:paraId="3081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4A3E26C">
            <w:pPr>
              <w:jc w:val="center"/>
              <w:rPr>
                <w:szCs w:val="21"/>
              </w:rPr>
            </w:pPr>
            <w:r>
              <w:rPr>
                <w:szCs w:val="21"/>
              </w:rPr>
              <w:t>18</w:t>
            </w:r>
          </w:p>
        </w:tc>
        <w:tc>
          <w:tcPr>
            <w:tcW w:w="2672" w:type="dxa"/>
          </w:tcPr>
          <w:p w14:paraId="572DB93C">
            <w:pPr>
              <w:rPr>
                <w:szCs w:val="21"/>
              </w:rPr>
            </w:pPr>
          </w:p>
        </w:tc>
        <w:tc>
          <w:tcPr>
            <w:tcW w:w="2672" w:type="dxa"/>
          </w:tcPr>
          <w:p w14:paraId="27F02045">
            <w:pPr>
              <w:rPr>
                <w:szCs w:val="21"/>
              </w:rPr>
            </w:pPr>
          </w:p>
        </w:tc>
        <w:tc>
          <w:tcPr>
            <w:tcW w:w="3340" w:type="dxa"/>
          </w:tcPr>
          <w:p w14:paraId="09EAB6A4">
            <w:pPr>
              <w:rPr>
                <w:szCs w:val="21"/>
              </w:rPr>
            </w:pPr>
          </w:p>
        </w:tc>
      </w:tr>
      <w:tr w14:paraId="3659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5B12DF7">
            <w:pPr>
              <w:jc w:val="center"/>
              <w:rPr>
                <w:szCs w:val="21"/>
              </w:rPr>
            </w:pPr>
            <w:r>
              <w:rPr>
                <w:szCs w:val="21"/>
              </w:rPr>
              <w:t>19</w:t>
            </w:r>
          </w:p>
        </w:tc>
        <w:tc>
          <w:tcPr>
            <w:tcW w:w="2672" w:type="dxa"/>
          </w:tcPr>
          <w:p w14:paraId="0EE1708F">
            <w:pPr>
              <w:rPr>
                <w:szCs w:val="21"/>
              </w:rPr>
            </w:pPr>
          </w:p>
        </w:tc>
        <w:tc>
          <w:tcPr>
            <w:tcW w:w="2672" w:type="dxa"/>
          </w:tcPr>
          <w:p w14:paraId="3D7F71BC">
            <w:pPr>
              <w:rPr>
                <w:szCs w:val="21"/>
              </w:rPr>
            </w:pPr>
          </w:p>
        </w:tc>
        <w:tc>
          <w:tcPr>
            <w:tcW w:w="3340" w:type="dxa"/>
          </w:tcPr>
          <w:p w14:paraId="3E64D038">
            <w:pPr>
              <w:rPr>
                <w:szCs w:val="21"/>
              </w:rPr>
            </w:pPr>
          </w:p>
        </w:tc>
      </w:tr>
    </w:tbl>
    <w:p w14:paraId="38784E17">
      <w:pPr>
        <w:rPr>
          <w:b/>
          <w:bCs/>
          <w:szCs w:val="21"/>
        </w:rPr>
      </w:pPr>
    </w:p>
    <w:p w14:paraId="51841199">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28870AE7">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62C3B4ED">
      <w:pPr>
        <w:pStyle w:val="3"/>
        <w:numPr>
          <w:ilvl w:val="1"/>
          <w:numId w:val="0"/>
        </w:numPr>
        <w:spacing w:before="0" w:after="0" w:line="360" w:lineRule="auto"/>
        <w:jc w:val="center"/>
        <w:rPr>
          <w:rFonts w:ascii="Times New Roman" w:hAnsi="Times New Roman" w:eastAsia="宋体"/>
          <w:sz w:val="28"/>
          <w:szCs w:val="28"/>
        </w:rPr>
      </w:pPr>
      <w:bookmarkStart w:id="47" w:name="_Toc305939874"/>
      <w:r>
        <w:rPr>
          <w:rFonts w:ascii="Times New Roman" w:hAnsi="Times New Roman" w:eastAsia="宋体"/>
          <w:sz w:val="28"/>
          <w:szCs w:val="28"/>
        </w:rPr>
        <w:br w:type="page"/>
      </w:r>
      <w:bookmarkStart w:id="48" w:name="_Toc414873535"/>
      <w:bookmarkStart w:id="49" w:name="_Toc478547151"/>
      <w:bookmarkStart w:id="50" w:name="_Toc476840772"/>
      <w:bookmarkStart w:id="51" w:name="_Toc476839741"/>
      <w:bookmarkStart w:id="52" w:name="_Toc476668606"/>
      <w:r>
        <w:rPr>
          <w:rFonts w:ascii="Times New Roman" w:hAnsi="Times New Roman" w:eastAsia="宋体"/>
          <w:sz w:val="28"/>
          <w:szCs w:val="28"/>
        </w:rPr>
        <w:t>六、依从性声明</w:t>
      </w:r>
      <w:bookmarkEnd w:id="47"/>
      <w:bookmarkEnd w:id="48"/>
      <w:bookmarkEnd w:id="49"/>
      <w:bookmarkEnd w:id="50"/>
      <w:bookmarkEnd w:id="51"/>
      <w:bookmarkEnd w:id="52"/>
    </w:p>
    <w:p w14:paraId="2C6D68EC">
      <w:pPr>
        <w:pStyle w:val="12"/>
        <w:spacing w:line="360" w:lineRule="auto"/>
        <w:ind w:firstLine="482"/>
        <w:jc w:val="center"/>
        <w:rPr>
          <w:b w:val="0"/>
          <w:bCs/>
          <w:szCs w:val="24"/>
        </w:rPr>
      </w:pPr>
    </w:p>
    <w:p w14:paraId="3EDB6233">
      <w:pPr>
        <w:rPr>
          <w:bCs/>
        </w:rPr>
      </w:pPr>
      <w:bookmarkStart w:id="53"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所列条款外，我方的竞争性磋商申请文件将依从竞争性磋商文件对于商务和技术的全部要求和规定。</w:t>
      </w:r>
      <w:bookmarkEnd w:id="53"/>
    </w:p>
    <w:p w14:paraId="6C687905">
      <w:pPr>
        <w:rPr>
          <w:b/>
          <w:bCs/>
        </w:rPr>
      </w:pPr>
      <w:bookmarkStart w:id="54" w:name="_Toc197595653"/>
    </w:p>
    <w:p w14:paraId="2B2B8E40">
      <w:pPr>
        <w:rPr>
          <w:b/>
          <w:bCs/>
        </w:rPr>
      </w:pPr>
    </w:p>
    <w:p w14:paraId="392310B8">
      <w:pPr>
        <w:rPr>
          <w:b/>
          <w:bCs/>
        </w:rPr>
      </w:pPr>
    </w:p>
    <w:p w14:paraId="6BDA8FFC">
      <w:pPr>
        <w:rPr>
          <w:b/>
          <w:bCs/>
        </w:rPr>
      </w:pPr>
    </w:p>
    <w:p w14:paraId="59C754ED">
      <w:pPr>
        <w:rPr>
          <w:b/>
          <w:bCs/>
        </w:rPr>
      </w:pPr>
    </w:p>
    <w:p w14:paraId="5D4A4D47">
      <w:pPr>
        <w:rPr>
          <w:b/>
          <w:bCs/>
        </w:rPr>
      </w:pPr>
    </w:p>
    <w:p w14:paraId="00C6D0C5">
      <w:pPr>
        <w:rPr>
          <w:b/>
          <w:bCs/>
        </w:rPr>
      </w:pPr>
    </w:p>
    <w:p w14:paraId="02928B9D">
      <w:pPr>
        <w:rPr>
          <w:b/>
          <w:bCs/>
        </w:rPr>
      </w:pPr>
    </w:p>
    <w:p w14:paraId="6CCAE7E1">
      <w:pPr>
        <w:rPr>
          <w:b/>
          <w:bCs/>
        </w:rPr>
      </w:pPr>
    </w:p>
    <w:p w14:paraId="32311A61">
      <w:pPr>
        <w:rPr>
          <w:bCs/>
        </w:rPr>
      </w:pPr>
    </w:p>
    <w:p w14:paraId="7632FA17">
      <w:pPr>
        <w:rPr>
          <w:bCs/>
        </w:rPr>
      </w:pPr>
      <w:r>
        <w:rPr>
          <w:bCs/>
        </w:rPr>
        <w:t>竞争性磋商申请代表人签名：</w:t>
      </w:r>
      <w:bookmarkEnd w:id="54"/>
    </w:p>
    <w:p w14:paraId="542A7921">
      <w:pPr>
        <w:rPr>
          <w:bCs/>
        </w:rPr>
      </w:pPr>
    </w:p>
    <w:p w14:paraId="6378D146">
      <w:pPr>
        <w:rPr>
          <w:bCs/>
        </w:rPr>
      </w:pPr>
      <w:bookmarkStart w:id="55" w:name="_Toc197595654"/>
      <w:r>
        <w:rPr>
          <w:bCs/>
        </w:rPr>
        <w:t>竞争性磋商申请人名称：</w:t>
      </w:r>
      <w:r>
        <w:rPr>
          <w:rFonts w:hint="eastAsia"/>
          <w:bCs/>
        </w:rPr>
        <w:t>（</w:t>
      </w:r>
      <w:r>
        <w:rPr>
          <w:bCs/>
        </w:rPr>
        <w:t>加盖公章</w:t>
      </w:r>
      <w:bookmarkEnd w:id="55"/>
      <w:r>
        <w:rPr>
          <w:rFonts w:hint="eastAsia"/>
          <w:bCs/>
        </w:rPr>
        <w:t>）</w:t>
      </w:r>
    </w:p>
    <w:p w14:paraId="506EEC59">
      <w:pPr>
        <w:rPr>
          <w:bCs/>
        </w:rPr>
      </w:pPr>
    </w:p>
    <w:p w14:paraId="56AC18AC">
      <w:pPr>
        <w:rPr>
          <w:bCs/>
        </w:rPr>
      </w:pPr>
      <w:r>
        <w:rPr>
          <w:bCs/>
        </w:rPr>
        <w:t>日期：</w:t>
      </w:r>
    </w:p>
    <w:p w14:paraId="2C2B75D2">
      <w:r>
        <w:br w:type="page"/>
      </w:r>
    </w:p>
    <w:p w14:paraId="5B1B956C">
      <w:pPr>
        <w:pStyle w:val="3"/>
        <w:numPr>
          <w:ilvl w:val="1"/>
          <w:numId w:val="0"/>
        </w:numPr>
        <w:spacing w:before="0" w:after="0" w:line="360" w:lineRule="auto"/>
        <w:jc w:val="center"/>
        <w:rPr>
          <w:rFonts w:ascii="Times New Roman" w:hAnsi="Times New Roman" w:eastAsia="宋体"/>
          <w:sz w:val="28"/>
          <w:szCs w:val="28"/>
        </w:rPr>
      </w:pPr>
      <w:bookmarkStart w:id="56" w:name="_Toc476840773"/>
      <w:bookmarkStart w:id="57" w:name="_Toc476668607"/>
      <w:bookmarkStart w:id="58" w:name="_Toc476839742"/>
      <w:bookmarkStart w:id="59" w:name="_Toc305939875"/>
      <w:bookmarkStart w:id="60" w:name="_Toc414873536"/>
      <w:bookmarkStart w:id="61" w:name="_Toc197595656"/>
      <w:bookmarkStart w:id="62" w:name="_Toc478547152"/>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56"/>
      <w:bookmarkEnd w:id="57"/>
      <w:bookmarkEnd w:id="58"/>
      <w:bookmarkEnd w:id="59"/>
      <w:bookmarkEnd w:id="60"/>
      <w:bookmarkEnd w:id="61"/>
      <w:bookmarkEnd w:id="62"/>
    </w:p>
    <w:p w14:paraId="4CE11590">
      <w:pPr>
        <w:jc w:val="center"/>
        <w:rPr>
          <w:b/>
        </w:rPr>
      </w:pPr>
    </w:p>
    <w:p w14:paraId="7D35D31D">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的竞争性磋商，作为竞争性磋商申请人代表以本公司的名义处理一切与其有关的事务。</w:t>
      </w:r>
    </w:p>
    <w:p w14:paraId="6C87B890">
      <w:pPr>
        <w:pStyle w:val="17"/>
        <w:tabs>
          <w:tab w:val="left" w:pos="3640"/>
        </w:tabs>
        <w:ind w:firstLine="425"/>
        <w:rPr>
          <w:rFonts w:ascii="Arial" w:hAnsi="Arial" w:cs="Arial"/>
        </w:rPr>
      </w:pPr>
    </w:p>
    <w:p w14:paraId="48CD73A1">
      <w:pPr>
        <w:pStyle w:val="17"/>
        <w:tabs>
          <w:tab w:val="left" w:pos="3640"/>
        </w:tabs>
        <w:ind w:firstLine="425"/>
        <w:rPr>
          <w:rFonts w:ascii="Arial" w:hAnsi="Arial" w:cs="Arial"/>
        </w:rPr>
      </w:pPr>
      <w:r>
        <w:rPr>
          <w:rFonts w:hint="eastAsia" w:ascii="Arial" w:hAnsi="Arial" w:cs="Arial"/>
        </w:rPr>
        <w:t>被授权人无转委权。</w:t>
      </w:r>
    </w:p>
    <w:p w14:paraId="62FF6DE7">
      <w:pPr>
        <w:pStyle w:val="17"/>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54ECC57B">
      <w:pPr>
        <w:pStyle w:val="17"/>
        <w:tabs>
          <w:tab w:val="left" w:pos="3640"/>
        </w:tabs>
        <w:ind w:firstLine="425"/>
        <w:rPr>
          <w:rFonts w:ascii="Arial" w:hAnsi="Arial" w:cs="Arial"/>
        </w:rPr>
      </w:pPr>
    </w:p>
    <w:p w14:paraId="6A208075">
      <w:pPr>
        <w:pStyle w:val="17"/>
        <w:tabs>
          <w:tab w:val="left" w:pos="3640"/>
        </w:tabs>
        <w:ind w:firstLine="425"/>
        <w:rPr>
          <w:rFonts w:ascii="Arial" w:hAnsi="Arial" w:cs="Arial"/>
        </w:rPr>
      </w:pPr>
    </w:p>
    <w:tbl>
      <w:tblPr>
        <w:tblStyle w:val="37"/>
        <w:tblW w:w="7417" w:type="dxa"/>
        <w:tblInd w:w="468" w:type="dxa"/>
        <w:tblLayout w:type="fixed"/>
        <w:tblCellMar>
          <w:top w:w="0" w:type="dxa"/>
          <w:left w:w="108" w:type="dxa"/>
          <w:bottom w:w="0" w:type="dxa"/>
          <w:right w:w="108" w:type="dxa"/>
        </w:tblCellMar>
      </w:tblPr>
      <w:tblGrid>
        <w:gridCol w:w="7417"/>
      </w:tblGrid>
      <w:tr w14:paraId="5EBEC5D2">
        <w:trPr>
          <w:trHeight w:val="416" w:hRule="atLeast"/>
        </w:trPr>
        <w:tc>
          <w:tcPr>
            <w:tcW w:w="7417" w:type="dxa"/>
            <w:vAlign w:val="bottom"/>
          </w:tcPr>
          <w:p w14:paraId="7E522E3F">
            <w:pPr>
              <w:tabs>
                <w:tab w:val="left" w:pos="3640"/>
              </w:tabs>
              <w:ind w:firstLine="252"/>
              <w:rPr>
                <w:rFonts w:ascii="Arial" w:hAnsi="Arial" w:cs="Arial"/>
              </w:rPr>
            </w:pPr>
            <w:r>
              <w:rPr>
                <w:rFonts w:hint="eastAsia" w:ascii="Arial" w:hAnsi="Arial" w:cs="Arial"/>
              </w:rPr>
              <w:t>法定代表人（授权人）签字或盖章：</w:t>
            </w:r>
          </w:p>
        </w:tc>
      </w:tr>
      <w:tr w14:paraId="65497030">
        <w:tblPrEx>
          <w:tblCellMar>
            <w:top w:w="0" w:type="dxa"/>
            <w:left w:w="108" w:type="dxa"/>
            <w:bottom w:w="0" w:type="dxa"/>
            <w:right w:w="108" w:type="dxa"/>
          </w:tblCellMar>
        </w:tblPrEx>
        <w:trPr>
          <w:trHeight w:val="412" w:hRule="atLeast"/>
        </w:trPr>
        <w:tc>
          <w:tcPr>
            <w:tcW w:w="7417" w:type="dxa"/>
            <w:vAlign w:val="bottom"/>
          </w:tcPr>
          <w:p w14:paraId="61C457DB">
            <w:pPr>
              <w:tabs>
                <w:tab w:val="left" w:pos="3640"/>
              </w:tabs>
              <w:ind w:firstLine="252"/>
              <w:jc w:val="left"/>
              <w:rPr>
                <w:rFonts w:ascii="Arial" w:hAnsi="Arial" w:cs="Arial"/>
              </w:rPr>
            </w:pPr>
            <w:r>
              <w:rPr>
                <w:rFonts w:hint="eastAsia" w:ascii="Arial" w:hAnsi="Arial" w:cs="Arial"/>
              </w:rPr>
              <w:t>职务：</w:t>
            </w:r>
          </w:p>
        </w:tc>
      </w:tr>
      <w:tr w14:paraId="448E49B4">
        <w:tblPrEx>
          <w:tblCellMar>
            <w:top w:w="0" w:type="dxa"/>
            <w:left w:w="108" w:type="dxa"/>
            <w:bottom w:w="0" w:type="dxa"/>
            <w:right w:w="108" w:type="dxa"/>
          </w:tblCellMar>
        </w:tblPrEx>
        <w:trPr>
          <w:trHeight w:val="416" w:hRule="atLeast"/>
        </w:trPr>
        <w:tc>
          <w:tcPr>
            <w:tcW w:w="7417" w:type="dxa"/>
            <w:vAlign w:val="bottom"/>
          </w:tcPr>
          <w:p w14:paraId="156CCF7C">
            <w:pPr>
              <w:tabs>
                <w:tab w:val="left" w:pos="3640"/>
              </w:tabs>
              <w:ind w:firstLine="252"/>
              <w:rPr>
                <w:rFonts w:ascii="Arial" w:hAnsi="Arial" w:cs="Arial"/>
              </w:rPr>
            </w:pPr>
            <w:r>
              <w:rPr>
                <w:rFonts w:hint="eastAsia" w:ascii="Arial" w:hAnsi="Arial" w:cs="Arial"/>
              </w:rPr>
              <w:t>单位名称（公章）：</w:t>
            </w:r>
          </w:p>
        </w:tc>
      </w:tr>
      <w:tr w14:paraId="6E148481">
        <w:tblPrEx>
          <w:tblCellMar>
            <w:top w:w="0" w:type="dxa"/>
            <w:left w:w="108" w:type="dxa"/>
            <w:bottom w:w="0" w:type="dxa"/>
            <w:right w:w="108" w:type="dxa"/>
          </w:tblCellMar>
        </w:tblPrEx>
        <w:trPr>
          <w:trHeight w:val="412" w:hRule="atLeast"/>
        </w:trPr>
        <w:tc>
          <w:tcPr>
            <w:tcW w:w="7417" w:type="dxa"/>
            <w:vAlign w:val="bottom"/>
          </w:tcPr>
          <w:p w14:paraId="0FC6ACB3">
            <w:pPr>
              <w:tabs>
                <w:tab w:val="left" w:pos="3640"/>
              </w:tabs>
              <w:ind w:firstLine="252"/>
              <w:rPr>
                <w:rFonts w:ascii="Arial" w:hAnsi="Arial" w:cs="Arial"/>
              </w:rPr>
            </w:pPr>
            <w:r>
              <w:rPr>
                <w:rFonts w:hint="eastAsia" w:ascii="Arial" w:hAnsi="Arial" w:cs="Arial"/>
              </w:rPr>
              <w:t>地址：</w:t>
            </w:r>
          </w:p>
        </w:tc>
      </w:tr>
      <w:tr w14:paraId="7ECD9713">
        <w:tblPrEx>
          <w:tblCellMar>
            <w:top w:w="0" w:type="dxa"/>
            <w:left w:w="108" w:type="dxa"/>
            <w:bottom w:w="0" w:type="dxa"/>
            <w:right w:w="108" w:type="dxa"/>
          </w:tblCellMar>
        </w:tblPrEx>
        <w:trPr>
          <w:trHeight w:val="573" w:hRule="atLeast"/>
        </w:trPr>
        <w:tc>
          <w:tcPr>
            <w:tcW w:w="7417" w:type="dxa"/>
            <w:vAlign w:val="bottom"/>
          </w:tcPr>
          <w:p w14:paraId="0CF04B41">
            <w:pPr>
              <w:tabs>
                <w:tab w:val="left" w:pos="3640"/>
              </w:tabs>
              <w:ind w:firstLine="252"/>
              <w:rPr>
                <w:rFonts w:ascii="Arial" w:hAnsi="Arial" w:cs="Arial"/>
              </w:rPr>
            </w:pPr>
          </w:p>
        </w:tc>
      </w:tr>
      <w:tr w14:paraId="50A17591">
        <w:tblPrEx>
          <w:tblCellMar>
            <w:top w:w="0" w:type="dxa"/>
            <w:left w:w="108" w:type="dxa"/>
            <w:bottom w:w="0" w:type="dxa"/>
            <w:right w:w="108" w:type="dxa"/>
          </w:tblCellMar>
        </w:tblPrEx>
        <w:trPr>
          <w:trHeight w:val="416" w:hRule="atLeast"/>
        </w:trPr>
        <w:tc>
          <w:tcPr>
            <w:tcW w:w="7417" w:type="dxa"/>
            <w:vAlign w:val="bottom"/>
          </w:tcPr>
          <w:p w14:paraId="45434960">
            <w:pPr>
              <w:ind w:firstLine="240" w:firstLineChars="100"/>
              <w:rPr>
                <w:rFonts w:ascii="Arial" w:hAnsi="Arial" w:cs="Arial"/>
              </w:rPr>
            </w:pPr>
            <w:r>
              <w:rPr>
                <w:rFonts w:hint="eastAsia" w:ascii="Arial" w:hAnsi="Arial" w:cs="Arial"/>
              </w:rPr>
              <w:t>竞争性磋商申请人代表（被授权人）签字或章：</w:t>
            </w:r>
          </w:p>
        </w:tc>
      </w:tr>
      <w:tr w14:paraId="3F878CAC">
        <w:tblPrEx>
          <w:tblCellMar>
            <w:top w:w="0" w:type="dxa"/>
            <w:left w:w="108" w:type="dxa"/>
            <w:bottom w:w="0" w:type="dxa"/>
            <w:right w:w="108" w:type="dxa"/>
          </w:tblCellMar>
        </w:tblPrEx>
        <w:trPr>
          <w:trHeight w:val="416" w:hRule="atLeast"/>
        </w:trPr>
        <w:tc>
          <w:tcPr>
            <w:tcW w:w="7417" w:type="dxa"/>
            <w:vAlign w:val="bottom"/>
          </w:tcPr>
          <w:p w14:paraId="7613FC85">
            <w:pPr>
              <w:tabs>
                <w:tab w:val="left" w:pos="3640"/>
              </w:tabs>
              <w:ind w:firstLine="252"/>
              <w:rPr>
                <w:rFonts w:ascii="Arial" w:hAnsi="Arial" w:cs="Arial"/>
              </w:rPr>
            </w:pPr>
            <w:r>
              <w:rPr>
                <w:rFonts w:hint="eastAsia" w:ascii="Arial" w:hAnsi="Arial" w:cs="Arial"/>
              </w:rPr>
              <w:t>职务：</w:t>
            </w:r>
          </w:p>
        </w:tc>
      </w:tr>
      <w:tr w14:paraId="5D0B07D4">
        <w:tblPrEx>
          <w:tblCellMar>
            <w:top w:w="0" w:type="dxa"/>
            <w:left w:w="108" w:type="dxa"/>
            <w:bottom w:w="0" w:type="dxa"/>
            <w:right w:w="108" w:type="dxa"/>
          </w:tblCellMar>
        </w:tblPrEx>
        <w:trPr>
          <w:trHeight w:val="416" w:hRule="atLeast"/>
        </w:trPr>
        <w:tc>
          <w:tcPr>
            <w:tcW w:w="7417" w:type="dxa"/>
            <w:vAlign w:val="bottom"/>
          </w:tcPr>
          <w:p w14:paraId="361D15D0">
            <w:pPr>
              <w:tabs>
                <w:tab w:val="left" w:pos="3640"/>
              </w:tabs>
              <w:ind w:firstLine="252"/>
              <w:rPr>
                <w:rFonts w:ascii="Arial" w:hAnsi="Arial" w:cs="Arial"/>
              </w:rPr>
            </w:pPr>
            <w:r>
              <w:rPr>
                <w:rFonts w:hint="eastAsia" w:ascii="Arial" w:hAnsi="Arial" w:cs="Arial"/>
              </w:rPr>
              <w:t>单位名称：</w:t>
            </w:r>
          </w:p>
        </w:tc>
      </w:tr>
      <w:tr w14:paraId="2E61D5E3">
        <w:tblPrEx>
          <w:tblCellMar>
            <w:top w:w="0" w:type="dxa"/>
            <w:left w:w="108" w:type="dxa"/>
            <w:bottom w:w="0" w:type="dxa"/>
            <w:right w:w="108" w:type="dxa"/>
          </w:tblCellMar>
        </w:tblPrEx>
        <w:trPr>
          <w:trHeight w:val="513" w:hRule="atLeast"/>
        </w:trPr>
        <w:tc>
          <w:tcPr>
            <w:tcW w:w="7417" w:type="dxa"/>
            <w:vAlign w:val="bottom"/>
          </w:tcPr>
          <w:p w14:paraId="4D99CD9F">
            <w:pPr>
              <w:tabs>
                <w:tab w:val="left" w:pos="3640"/>
              </w:tabs>
              <w:ind w:firstLine="252"/>
              <w:rPr>
                <w:rFonts w:ascii="Arial" w:hAnsi="Arial" w:cs="Arial"/>
              </w:rPr>
            </w:pPr>
            <w:r>
              <w:rPr>
                <w:rFonts w:hint="eastAsia" w:ascii="Arial" w:hAnsi="Arial" w:cs="Arial"/>
              </w:rPr>
              <w:t>地址：</w:t>
            </w:r>
          </w:p>
        </w:tc>
      </w:tr>
    </w:tbl>
    <w:p w14:paraId="3C61B964">
      <w:pPr>
        <w:pStyle w:val="12"/>
        <w:spacing w:line="360" w:lineRule="auto"/>
      </w:pPr>
    </w:p>
    <w:p w14:paraId="792AC582">
      <w:r>
        <w:br w:type="page"/>
      </w:r>
    </w:p>
    <w:p w14:paraId="103EEB9C">
      <w:pPr>
        <w:pStyle w:val="3"/>
        <w:numPr>
          <w:ilvl w:val="1"/>
          <w:numId w:val="0"/>
        </w:numPr>
        <w:spacing w:before="0" w:after="0" w:line="360" w:lineRule="auto"/>
        <w:jc w:val="center"/>
        <w:rPr>
          <w:rFonts w:ascii="Times New Roman" w:hAnsi="Times New Roman" w:eastAsia="宋体"/>
          <w:sz w:val="28"/>
          <w:szCs w:val="28"/>
        </w:rPr>
      </w:pPr>
      <w:bookmarkStart w:id="63" w:name="_Toc305939876"/>
      <w:bookmarkStart w:id="64" w:name="_Toc476839743"/>
      <w:bookmarkStart w:id="65" w:name="_Toc476668608"/>
      <w:bookmarkStart w:id="66" w:name="_Toc197595657"/>
      <w:bookmarkStart w:id="67" w:name="_Toc476840774"/>
      <w:bookmarkStart w:id="68" w:name="_Toc478547153"/>
      <w:bookmarkStart w:id="69" w:name="_Toc414873537"/>
      <w:r>
        <w:rPr>
          <w:rFonts w:ascii="Times New Roman" w:hAnsi="Times New Roman" w:eastAsia="宋体"/>
          <w:sz w:val="28"/>
          <w:szCs w:val="28"/>
        </w:rPr>
        <w:t>八、组织机构</w:t>
      </w:r>
      <w:bookmarkEnd w:id="63"/>
      <w:bookmarkEnd w:id="64"/>
      <w:bookmarkEnd w:id="65"/>
      <w:bookmarkEnd w:id="66"/>
      <w:bookmarkEnd w:id="67"/>
      <w:bookmarkEnd w:id="68"/>
      <w:bookmarkEnd w:id="69"/>
    </w:p>
    <w:p w14:paraId="7C2381E5">
      <w:pPr>
        <w:widowControl/>
        <w:autoSpaceDE w:val="0"/>
        <w:autoSpaceDN w:val="0"/>
        <w:textAlignment w:val="bottom"/>
        <w:rPr>
          <w:b/>
          <w:bCs/>
        </w:rPr>
      </w:pPr>
    </w:p>
    <w:p w14:paraId="19B172C8">
      <w:pPr>
        <w:widowControl/>
        <w:autoSpaceDE w:val="0"/>
        <w:autoSpaceDN w:val="0"/>
        <w:textAlignment w:val="bottom"/>
      </w:pPr>
      <w:r>
        <w:t>说明：竞争性磋商申请人应认真填写下表。</w:t>
      </w:r>
    </w:p>
    <w:p w14:paraId="30DEDA9B">
      <w:pPr>
        <w:widowControl/>
        <w:autoSpaceDE w:val="0"/>
        <w:autoSpaceDN w:val="0"/>
        <w:textAlignment w:val="bottom"/>
      </w:pPr>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688E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F3935AD">
            <w:pPr>
              <w:jc w:val="center"/>
            </w:pPr>
            <w:r>
              <w:t>1. 简况</w:t>
            </w:r>
          </w:p>
        </w:tc>
      </w:tr>
      <w:tr w14:paraId="2409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3F2FBA03">
            <w:pPr>
              <w:jc w:val="center"/>
            </w:pPr>
            <w:r>
              <w:t>竞争性磋商申请人全称</w:t>
            </w:r>
          </w:p>
        </w:tc>
        <w:tc>
          <w:tcPr>
            <w:tcW w:w="4789" w:type="dxa"/>
            <w:gridSpan w:val="2"/>
            <w:vAlign w:val="center"/>
          </w:tcPr>
          <w:p w14:paraId="6F1C188B">
            <w:pPr>
              <w:jc w:val="center"/>
            </w:pPr>
          </w:p>
        </w:tc>
      </w:tr>
      <w:tr w14:paraId="7A7C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639A3CF">
            <w:pPr>
              <w:jc w:val="center"/>
            </w:pPr>
            <w:r>
              <w:t>主要业务</w:t>
            </w:r>
          </w:p>
        </w:tc>
        <w:tc>
          <w:tcPr>
            <w:tcW w:w="4789" w:type="dxa"/>
            <w:gridSpan w:val="2"/>
            <w:vAlign w:val="center"/>
          </w:tcPr>
          <w:p w14:paraId="7ECE2638">
            <w:pPr>
              <w:jc w:val="center"/>
            </w:pPr>
          </w:p>
        </w:tc>
      </w:tr>
      <w:tr w14:paraId="0E5D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9D7C05F">
            <w:pPr>
              <w:jc w:val="center"/>
            </w:pPr>
            <w:r>
              <w:t>成立日期</w:t>
            </w:r>
          </w:p>
        </w:tc>
        <w:tc>
          <w:tcPr>
            <w:tcW w:w="4789" w:type="dxa"/>
            <w:gridSpan w:val="2"/>
            <w:vAlign w:val="center"/>
          </w:tcPr>
          <w:p w14:paraId="08714EF7">
            <w:pPr>
              <w:jc w:val="center"/>
            </w:pPr>
          </w:p>
        </w:tc>
      </w:tr>
      <w:tr w14:paraId="4E44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7524DB96">
            <w:pPr>
              <w:jc w:val="center"/>
            </w:pPr>
            <w:r>
              <w:t>2. 领导层名单</w:t>
            </w:r>
          </w:p>
        </w:tc>
      </w:tr>
      <w:tr w14:paraId="428C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7FC6C63">
            <w:pPr>
              <w:jc w:val="center"/>
              <w:rPr>
                <w:highlight w:val="yellow"/>
              </w:rPr>
            </w:pPr>
          </w:p>
        </w:tc>
        <w:tc>
          <w:tcPr>
            <w:tcW w:w="4789" w:type="dxa"/>
            <w:gridSpan w:val="2"/>
            <w:vAlign w:val="center"/>
          </w:tcPr>
          <w:p w14:paraId="13806681">
            <w:pPr>
              <w:jc w:val="center"/>
              <w:rPr>
                <w:highlight w:val="yellow"/>
              </w:rPr>
            </w:pPr>
          </w:p>
        </w:tc>
      </w:tr>
      <w:tr w14:paraId="33BD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5D23C2F0">
            <w:pPr>
              <w:jc w:val="center"/>
              <w:rPr>
                <w:highlight w:val="yellow"/>
              </w:rPr>
            </w:pPr>
          </w:p>
        </w:tc>
        <w:tc>
          <w:tcPr>
            <w:tcW w:w="4789" w:type="dxa"/>
            <w:gridSpan w:val="2"/>
            <w:vAlign w:val="center"/>
          </w:tcPr>
          <w:p w14:paraId="086C0112">
            <w:pPr>
              <w:jc w:val="center"/>
              <w:rPr>
                <w:highlight w:val="yellow"/>
              </w:rPr>
            </w:pPr>
          </w:p>
        </w:tc>
      </w:tr>
      <w:tr w14:paraId="3377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02C8753">
            <w:pPr>
              <w:jc w:val="center"/>
            </w:pPr>
          </w:p>
        </w:tc>
        <w:tc>
          <w:tcPr>
            <w:tcW w:w="4789" w:type="dxa"/>
            <w:gridSpan w:val="2"/>
            <w:vAlign w:val="center"/>
          </w:tcPr>
          <w:p w14:paraId="75F3B4D5">
            <w:pPr>
              <w:jc w:val="center"/>
            </w:pPr>
          </w:p>
        </w:tc>
      </w:tr>
      <w:tr w14:paraId="4D66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CA0B4DB">
            <w:r>
              <w:rPr>
                <w:rFonts w:hint="eastAsia"/>
              </w:rPr>
              <w:t>3</w:t>
            </w:r>
            <w:r>
              <w:t>. 分支机构名单</w:t>
            </w:r>
          </w:p>
        </w:tc>
      </w:tr>
      <w:tr w14:paraId="25DB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3EFC00FA"/>
        </w:tc>
      </w:tr>
      <w:tr w14:paraId="0D3B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2F693083">
            <w:r>
              <w:rPr>
                <w:rFonts w:hint="eastAsia"/>
              </w:rPr>
              <w:t>4</w:t>
            </w:r>
            <w:r>
              <w:t>. 驻</w:t>
            </w:r>
            <w:r>
              <w:rPr>
                <w:rFonts w:hint="eastAsia"/>
                <w:lang w:val="en-US" w:eastAsia="zh-CN"/>
              </w:rPr>
              <w:t>滁州</w:t>
            </w:r>
            <w:r>
              <w:t>办事处或联系机构名单</w:t>
            </w:r>
            <w:r>
              <w:rPr>
                <w:rFonts w:hint="eastAsia"/>
              </w:rPr>
              <w:t>（如有）</w:t>
            </w:r>
          </w:p>
        </w:tc>
      </w:tr>
      <w:tr w14:paraId="3051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1A5B0B47">
            <w:r>
              <w:t>名称</w:t>
            </w:r>
          </w:p>
        </w:tc>
        <w:tc>
          <w:tcPr>
            <w:tcW w:w="1741" w:type="dxa"/>
            <w:vAlign w:val="center"/>
          </w:tcPr>
          <w:p w14:paraId="1389C5FE">
            <w:r>
              <w:t>地址</w:t>
            </w:r>
          </w:p>
        </w:tc>
        <w:tc>
          <w:tcPr>
            <w:tcW w:w="2361" w:type="dxa"/>
            <w:gridSpan w:val="2"/>
            <w:vAlign w:val="center"/>
          </w:tcPr>
          <w:p w14:paraId="59BAF9EB">
            <w:r>
              <w:t>负责人姓名</w:t>
            </w:r>
          </w:p>
        </w:tc>
        <w:tc>
          <w:tcPr>
            <w:tcW w:w="3083" w:type="dxa"/>
            <w:vAlign w:val="center"/>
          </w:tcPr>
          <w:p w14:paraId="3FD3EE55">
            <w:r>
              <w:t>电话/电传/传真</w:t>
            </w:r>
          </w:p>
        </w:tc>
      </w:tr>
      <w:tr w14:paraId="7300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5292EE02"/>
        </w:tc>
        <w:tc>
          <w:tcPr>
            <w:tcW w:w="1741" w:type="dxa"/>
            <w:vAlign w:val="center"/>
          </w:tcPr>
          <w:p w14:paraId="6A61BE43"/>
        </w:tc>
        <w:tc>
          <w:tcPr>
            <w:tcW w:w="2361" w:type="dxa"/>
            <w:gridSpan w:val="2"/>
            <w:vAlign w:val="center"/>
          </w:tcPr>
          <w:p w14:paraId="2D5081E0"/>
        </w:tc>
        <w:tc>
          <w:tcPr>
            <w:tcW w:w="3083" w:type="dxa"/>
            <w:vAlign w:val="center"/>
          </w:tcPr>
          <w:p w14:paraId="02EBD2F8"/>
        </w:tc>
      </w:tr>
    </w:tbl>
    <w:p w14:paraId="4D991022">
      <w:pPr>
        <w:pStyle w:val="3"/>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0" w:name="_Toc476839744"/>
      <w:bookmarkStart w:id="71" w:name="_Toc414873538"/>
      <w:bookmarkStart w:id="72" w:name="_Toc476840775"/>
      <w:bookmarkStart w:id="73" w:name="_Toc305939877"/>
      <w:bookmarkStart w:id="74" w:name="_Toc197595659"/>
      <w:bookmarkStart w:id="75" w:name="_Toc478547154"/>
      <w:bookmarkStart w:id="76" w:name="_Toc476668609"/>
      <w:r>
        <w:rPr>
          <w:rFonts w:ascii="Times New Roman" w:hAnsi="Times New Roman" w:eastAsia="宋体"/>
          <w:sz w:val="28"/>
          <w:szCs w:val="28"/>
        </w:rPr>
        <w:t>九、履行合同的证明文件</w:t>
      </w:r>
      <w:bookmarkEnd w:id="70"/>
      <w:bookmarkEnd w:id="71"/>
      <w:bookmarkEnd w:id="72"/>
      <w:bookmarkEnd w:id="73"/>
      <w:bookmarkEnd w:id="74"/>
      <w:bookmarkEnd w:id="75"/>
      <w:bookmarkEnd w:id="76"/>
    </w:p>
    <w:tbl>
      <w:tblPr>
        <w:tblStyle w:val="37"/>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6908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52C1F9D9">
            <w:pPr>
              <w:rPr>
                <w:szCs w:val="21"/>
              </w:rPr>
            </w:pPr>
            <w:r>
              <w:rPr>
                <w:szCs w:val="21"/>
              </w:rPr>
              <w:t>单位名称</w:t>
            </w:r>
          </w:p>
        </w:tc>
        <w:tc>
          <w:tcPr>
            <w:tcW w:w="5637" w:type="dxa"/>
            <w:gridSpan w:val="2"/>
            <w:vAlign w:val="center"/>
          </w:tcPr>
          <w:p w14:paraId="1F1F48C3">
            <w:pPr>
              <w:rPr>
                <w:szCs w:val="21"/>
              </w:rPr>
            </w:pPr>
          </w:p>
        </w:tc>
      </w:tr>
      <w:tr w14:paraId="4D2E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75CD7EF2">
            <w:pPr>
              <w:rPr>
                <w:szCs w:val="21"/>
              </w:rPr>
            </w:pPr>
            <w:r>
              <w:rPr>
                <w:szCs w:val="21"/>
              </w:rPr>
              <w:t>法人代表</w:t>
            </w:r>
          </w:p>
        </w:tc>
        <w:tc>
          <w:tcPr>
            <w:tcW w:w="5637" w:type="dxa"/>
            <w:gridSpan w:val="2"/>
            <w:vAlign w:val="center"/>
          </w:tcPr>
          <w:p w14:paraId="293F48B5">
            <w:pPr>
              <w:rPr>
                <w:szCs w:val="21"/>
              </w:rPr>
            </w:pPr>
          </w:p>
        </w:tc>
      </w:tr>
      <w:tr w14:paraId="4371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69C04D2B">
            <w:pPr>
              <w:rPr>
                <w:szCs w:val="21"/>
              </w:rPr>
            </w:pPr>
            <w:r>
              <w:rPr>
                <w:szCs w:val="21"/>
              </w:rPr>
              <w:t>工商注册号</w:t>
            </w:r>
          </w:p>
        </w:tc>
        <w:tc>
          <w:tcPr>
            <w:tcW w:w="5637" w:type="dxa"/>
            <w:gridSpan w:val="2"/>
            <w:vAlign w:val="center"/>
          </w:tcPr>
          <w:p w14:paraId="2BEA1861">
            <w:pPr>
              <w:rPr>
                <w:szCs w:val="21"/>
              </w:rPr>
            </w:pPr>
          </w:p>
        </w:tc>
      </w:tr>
      <w:tr w14:paraId="0EFF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71CEA967">
            <w:pPr>
              <w:rPr>
                <w:szCs w:val="21"/>
              </w:rPr>
            </w:pPr>
            <w:r>
              <w:rPr>
                <w:szCs w:val="21"/>
              </w:rPr>
              <w:t>成立时间</w:t>
            </w:r>
          </w:p>
        </w:tc>
        <w:tc>
          <w:tcPr>
            <w:tcW w:w="5637" w:type="dxa"/>
            <w:gridSpan w:val="2"/>
            <w:vAlign w:val="center"/>
          </w:tcPr>
          <w:p w14:paraId="3B73539D">
            <w:pPr>
              <w:rPr>
                <w:szCs w:val="21"/>
              </w:rPr>
            </w:pPr>
          </w:p>
        </w:tc>
      </w:tr>
      <w:tr w14:paraId="66E2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2031511A">
            <w:pPr>
              <w:rPr>
                <w:szCs w:val="21"/>
              </w:rPr>
            </w:pPr>
            <w:r>
              <w:rPr>
                <w:szCs w:val="21"/>
              </w:rPr>
              <w:t>注册地址</w:t>
            </w:r>
          </w:p>
        </w:tc>
        <w:tc>
          <w:tcPr>
            <w:tcW w:w="5637" w:type="dxa"/>
            <w:gridSpan w:val="2"/>
            <w:vAlign w:val="center"/>
          </w:tcPr>
          <w:p w14:paraId="4933FBB2">
            <w:pPr>
              <w:rPr>
                <w:szCs w:val="21"/>
              </w:rPr>
            </w:pPr>
          </w:p>
        </w:tc>
      </w:tr>
      <w:tr w14:paraId="5DB2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trPr>
        <w:tc>
          <w:tcPr>
            <w:tcW w:w="3939" w:type="dxa"/>
            <w:vAlign w:val="center"/>
          </w:tcPr>
          <w:p w14:paraId="063B988B">
            <w:pPr>
              <w:rPr>
                <w:szCs w:val="21"/>
              </w:rPr>
            </w:pPr>
            <w:r>
              <w:rPr>
                <w:szCs w:val="21"/>
              </w:rPr>
              <w:t>联系地址</w:t>
            </w:r>
          </w:p>
          <w:p w14:paraId="02F3F377">
            <w:pPr>
              <w:rPr>
                <w:szCs w:val="21"/>
              </w:rPr>
            </w:pPr>
            <w:r>
              <w:rPr>
                <w:szCs w:val="21"/>
              </w:rPr>
              <w:t>电话/传真</w:t>
            </w:r>
          </w:p>
        </w:tc>
        <w:tc>
          <w:tcPr>
            <w:tcW w:w="5637" w:type="dxa"/>
            <w:gridSpan w:val="2"/>
            <w:vAlign w:val="center"/>
          </w:tcPr>
          <w:p w14:paraId="007765B2">
            <w:pPr>
              <w:rPr>
                <w:szCs w:val="21"/>
              </w:rPr>
            </w:pPr>
          </w:p>
        </w:tc>
      </w:tr>
      <w:tr w14:paraId="1326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43411E45">
            <w:pPr>
              <w:rPr>
                <w:szCs w:val="21"/>
              </w:rPr>
            </w:pPr>
            <w:r>
              <w:rPr>
                <w:szCs w:val="21"/>
              </w:rPr>
              <w:t>性质</w:t>
            </w:r>
          </w:p>
        </w:tc>
        <w:tc>
          <w:tcPr>
            <w:tcW w:w="5637" w:type="dxa"/>
            <w:gridSpan w:val="2"/>
            <w:vAlign w:val="center"/>
          </w:tcPr>
          <w:p w14:paraId="3747DBF6">
            <w:pPr>
              <w:rPr>
                <w:szCs w:val="21"/>
              </w:rPr>
            </w:pPr>
          </w:p>
        </w:tc>
      </w:tr>
      <w:tr w14:paraId="67E2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4D7B3E90">
            <w:pPr>
              <w:rPr>
                <w:szCs w:val="21"/>
              </w:rPr>
            </w:pPr>
            <w:r>
              <w:rPr>
                <w:szCs w:val="21"/>
              </w:rPr>
              <w:t>隶属关系或股东</w:t>
            </w:r>
          </w:p>
        </w:tc>
        <w:tc>
          <w:tcPr>
            <w:tcW w:w="5637" w:type="dxa"/>
            <w:gridSpan w:val="2"/>
            <w:vAlign w:val="center"/>
          </w:tcPr>
          <w:p w14:paraId="063B06FD">
            <w:pPr>
              <w:rPr>
                <w:szCs w:val="21"/>
              </w:rPr>
            </w:pPr>
          </w:p>
        </w:tc>
      </w:tr>
      <w:tr w14:paraId="42A8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127616FF">
            <w:pPr>
              <w:rPr>
                <w:szCs w:val="21"/>
              </w:rPr>
            </w:pPr>
            <w:r>
              <w:rPr>
                <w:szCs w:val="21"/>
              </w:rPr>
              <w:t>分支机构/子公司</w:t>
            </w:r>
          </w:p>
        </w:tc>
        <w:tc>
          <w:tcPr>
            <w:tcW w:w="5637" w:type="dxa"/>
            <w:gridSpan w:val="2"/>
            <w:vAlign w:val="center"/>
          </w:tcPr>
          <w:p w14:paraId="59A9E69B">
            <w:pPr>
              <w:rPr>
                <w:szCs w:val="21"/>
              </w:rPr>
            </w:pPr>
          </w:p>
        </w:tc>
      </w:tr>
      <w:tr w14:paraId="7AC2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3E485263">
            <w:pPr>
              <w:rPr>
                <w:szCs w:val="21"/>
              </w:rPr>
            </w:pPr>
            <w:r>
              <w:rPr>
                <w:szCs w:val="21"/>
              </w:rPr>
              <w:t>驻</w:t>
            </w:r>
            <w:r>
              <w:rPr>
                <w:rFonts w:hint="eastAsia"/>
                <w:szCs w:val="21"/>
                <w:lang w:val="en-US" w:eastAsia="zh-CN"/>
              </w:rPr>
              <w:t>滁州</w:t>
            </w:r>
            <w:r>
              <w:rPr>
                <w:szCs w:val="21"/>
              </w:rPr>
              <w:t>或邻近地区的机构</w:t>
            </w:r>
          </w:p>
        </w:tc>
        <w:tc>
          <w:tcPr>
            <w:tcW w:w="5637" w:type="dxa"/>
            <w:gridSpan w:val="2"/>
            <w:vAlign w:val="center"/>
          </w:tcPr>
          <w:p w14:paraId="1EFD9EF0">
            <w:pPr>
              <w:rPr>
                <w:szCs w:val="21"/>
              </w:rPr>
            </w:pPr>
          </w:p>
        </w:tc>
      </w:tr>
      <w:tr w14:paraId="07DE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5AE15AF4">
            <w:pPr>
              <w:rPr>
                <w:szCs w:val="21"/>
              </w:rPr>
            </w:pPr>
            <w:r>
              <w:rPr>
                <w:szCs w:val="21"/>
              </w:rPr>
              <w:t>规模（员工人数）</w:t>
            </w:r>
          </w:p>
          <w:p w14:paraId="0C481B99">
            <w:pPr>
              <w:rPr>
                <w:szCs w:val="21"/>
              </w:rPr>
            </w:pPr>
            <w:r>
              <w:rPr>
                <w:szCs w:val="21"/>
              </w:rPr>
              <w:t>总部/工厂/代表处</w:t>
            </w:r>
          </w:p>
        </w:tc>
        <w:tc>
          <w:tcPr>
            <w:tcW w:w="5637" w:type="dxa"/>
            <w:gridSpan w:val="2"/>
            <w:vAlign w:val="center"/>
          </w:tcPr>
          <w:p w14:paraId="2AC8572B">
            <w:pPr>
              <w:rPr>
                <w:szCs w:val="21"/>
              </w:rPr>
            </w:pPr>
          </w:p>
        </w:tc>
      </w:tr>
      <w:tr w14:paraId="62F9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9" w:hRule="atLeast"/>
        </w:trPr>
        <w:tc>
          <w:tcPr>
            <w:tcW w:w="3939" w:type="dxa"/>
            <w:vAlign w:val="center"/>
          </w:tcPr>
          <w:p w14:paraId="4757D56E">
            <w:r>
              <w:t>经营范围</w:t>
            </w:r>
          </w:p>
        </w:tc>
        <w:tc>
          <w:tcPr>
            <w:tcW w:w="5637" w:type="dxa"/>
            <w:gridSpan w:val="2"/>
            <w:vAlign w:val="center"/>
          </w:tcPr>
          <w:p w14:paraId="1E96C7F1"/>
        </w:tc>
      </w:tr>
      <w:tr w14:paraId="6CBA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4FE79D37">
            <w:r>
              <w:t>总资产</w:t>
            </w:r>
          </w:p>
        </w:tc>
        <w:tc>
          <w:tcPr>
            <w:tcW w:w="5637" w:type="dxa"/>
            <w:gridSpan w:val="2"/>
            <w:vAlign w:val="center"/>
          </w:tcPr>
          <w:p w14:paraId="0F764D79"/>
        </w:tc>
      </w:tr>
      <w:tr w14:paraId="64F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35326BEB">
            <w:r>
              <w:t>要求文件：</w:t>
            </w:r>
          </w:p>
          <w:p w14:paraId="12B8479B">
            <w:pPr>
              <w:rPr>
                <w:highlight w:val="none"/>
              </w:rPr>
            </w:pPr>
            <w:r>
              <w:rPr>
                <w:rFonts w:hint="eastAsia"/>
                <w:highlight w:val="none"/>
              </w:rPr>
              <w:t>工商注册登记营业执照（复印件）</w:t>
            </w:r>
          </w:p>
          <w:p w14:paraId="0989555E">
            <w:pPr>
              <w:rPr>
                <w:highlight w:val="none"/>
              </w:rPr>
            </w:pPr>
            <w:r>
              <w:rPr>
                <w:rFonts w:hint="eastAsia"/>
                <w:highlight w:val="none"/>
              </w:rPr>
              <w:t>公司资质</w:t>
            </w:r>
            <w:r>
              <w:rPr>
                <w:highlight w:val="none"/>
              </w:rPr>
              <w:t>/</w:t>
            </w:r>
            <w:r>
              <w:rPr>
                <w:rFonts w:hint="eastAsia"/>
                <w:highlight w:val="none"/>
              </w:rPr>
              <w:t>资信证书（如有</w:t>
            </w:r>
            <w:r>
              <w:rPr>
                <w:highlight w:val="none"/>
              </w:rPr>
              <w:t>，</w:t>
            </w:r>
            <w:r>
              <w:rPr>
                <w:rFonts w:hint="eastAsia"/>
                <w:highlight w:val="none"/>
              </w:rPr>
              <w:t>复印件）</w:t>
            </w:r>
          </w:p>
          <w:p w14:paraId="19678ED4">
            <w:pPr>
              <w:rPr>
                <w:highlight w:val="none"/>
              </w:rPr>
            </w:pPr>
            <w:r>
              <w:rPr>
                <w:rFonts w:hint="eastAsia"/>
                <w:highlight w:val="none"/>
              </w:rPr>
              <w:t>其他变更或新增备忘录</w:t>
            </w:r>
            <w:r>
              <w:rPr>
                <w:highlight w:val="none"/>
              </w:rPr>
              <w:t>（</w:t>
            </w:r>
            <w:r>
              <w:rPr>
                <w:rFonts w:hint="eastAsia"/>
                <w:highlight w:val="none"/>
              </w:rPr>
              <w:t>如有</w:t>
            </w:r>
            <w:r>
              <w:rPr>
                <w:highlight w:val="none"/>
              </w:rPr>
              <w:t>，复印件）</w:t>
            </w:r>
          </w:p>
          <w:p w14:paraId="1FA5EFD5">
            <w:pPr>
              <w:rPr>
                <w:highlight w:val="none"/>
              </w:rPr>
            </w:pPr>
            <w:r>
              <w:rPr>
                <w:rFonts w:hint="eastAsia"/>
                <w:highlight w:val="none"/>
              </w:rPr>
              <w:t>法人代表身份证（复印件）</w:t>
            </w:r>
          </w:p>
          <w:p w14:paraId="6FD53749">
            <w:r>
              <w:rPr>
                <w:rFonts w:hint="eastAsia"/>
                <w:highlight w:val="none"/>
              </w:rPr>
              <w:t>财务报告（营业额、总资产等）</w:t>
            </w:r>
          </w:p>
        </w:tc>
        <w:tc>
          <w:tcPr>
            <w:tcW w:w="4859" w:type="dxa"/>
            <w:vAlign w:val="center"/>
          </w:tcPr>
          <w:p w14:paraId="751FF504"/>
        </w:tc>
      </w:tr>
      <w:tr w14:paraId="42AF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5E22F028">
            <w:pPr>
              <w:jc w:val="center"/>
              <w:rPr>
                <w:szCs w:val="21"/>
              </w:rPr>
            </w:pPr>
            <w:r>
              <w:rPr>
                <w:rFonts w:hint="eastAsia"/>
                <w:szCs w:val="21"/>
              </w:rPr>
              <w:t>真实性</w:t>
            </w:r>
            <w:r>
              <w:rPr>
                <w:szCs w:val="21"/>
              </w:rPr>
              <w:t>声明</w:t>
            </w:r>
          </w:p>
        </w:tc>
      </w:tr>
      <w:tr w14:paraId="7C42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43662DA3">
            <w:pPr>
              <w:ind w:firstLine="360" w:firstLineChars="150"/>
              <w:rPr>
                <w:szCs w:val="21"/>
              </w:rPr>
            </w:pPr>
            <w:r>
              <w:rPr>
                <w:rFonts w:hint="eastAsia"/>
                <w:szCs w:val="21"/>
              </w:rPr>
              <w:t>我方</w:t>
            </w:r>
            <w:r>
              <w:rPr>
                <w:szCs w:val="21"/>
              </w:rPr>
              <w:t>保证证明文件的真实性</w:t>
            </w:r>
            <w:r>
              <w:rPr>
                <w:rFonts w:hint="eastAsia"/>
                <w:szCs w:val="21"/>
              </w:rPr>
              <w:t>。</w:t>
            </w:r>
            <w:r>
              <w:rPr>
                <w:szCs w:val="21"/>
              </w:rPr>
              <w:t xml:space="preserve"> </w:t>
            </w:r>
          </w:p>
          <w:p w14:paraId="31ABE351">
            <w:pPr>
              <w:rPr>
                <w:szCs w:val="21"/>
              </w:rPr>
            </w:pPr>
            <w:r>
              <w:rPr>
                <w:szCs w:val="21"/>
              </w:rPr>
              <w:t xml:space="preserve">   </w:t>
            </w:r>
          </w:p>
          <w:p w14:paraId="7931D1DD">
            <w:pPr>
              <w:rPr>
                <w:szCs w:val="21"/>
              </w:rPr>
            </w:pPr>
            <w:r>
              <w:rPr>
                <w:szCs w:val="21"/>
              </w:rPr>
              <w:t>授权代表签字:                     日期:</w:t>
            </w:r>
          </w:p>
        </w:tc>
      </w:tr>
    </w:tbl>
    <w:p w14:paraId="49EC83BD">
      <w:r>
        <w:br w:type="page"/>
      </w:r>
    </w:p>
    <w:p w14:paraId="219B221D">
      <w:pPr>
        <w:pStyle w:val="3"/>
        <w:numPr>
          <w:ilvl w:val="1"/>
          <w:numId w:val="0"/>
        </w:numPr>
        <w:spacing w:before="0" w:after="0" w:line="360" w:lineRule="auto"/>
        <w:jc w:val="center"/>
        <w:rPr>
          <w:rFonts w:ascii="Times New Roman" w:hAnsi="Times New Roman" w:eastAsia="宋体"/>
          <w:sz w:val="28"/>
          <w:szCs w:val="28"/>
        </w:rPr>
      </w:pPr>
      <w:bookmarkStart w:id="77" w:name="_Toc476668610"/>
      <w:bookmarkStart w:id="78" w:name="_Toc414873539"/>
      <w:bookmarkStart w:id="79" w:name="_Toc476839745"/>
      <w:bookmarkStart w:id="80" w:name="_Toc476840776"/>
      <w:bookmarkStart w:id="81" w:name="_Toc197595660"/>
      <w:bookmarkStart w:id="82" w:name="_Toc305939878"/>
      <w:bookmarkStart w:id="83" w:name="_Toc478547155"/>
      <w:r>
        <w:rPr>
          <w:rFonts w:ascii="Times New Roman" w:hAnsi="Times New Roman" w:eastAsia="宋体"/>
          <w:sz w:val="28"/>
          <w:szCs w:val="28"/>
        </w:rPr>
        <w:t>十、资信和财务状况说明</w:t>
      </w:r>
      <w:bookmarkEnd w:id="77"/>
      <w:bookmarkEnd w:id="78"/>
      <w:bookmarkEnd w:id="79"/>
      <w:bookmarkEnd w:id="80"/>
      <w:bookmarkEnd w:id="81"/>
      <w:bookmarkEnd w:id="82"/>
      <w:bookmarkEnd w:id="83"/>
    </w:p>
    <w:p w14:paraId="3CD8C72A">
      <w:pPr>
        <w:tabs>
          <w:tab w:val="left" w:pos="5760"/>
        </w:tabs>
        <w:jc w:val="center"/>
        <w:rPr>
          <w:b/>
        </w:rPr>
      </w:pPr>
    </w:p>
    <w:p w14:paraId="09417F92">
      <w:pPr>
        <w:jc w:val="center"/>
      </w:pPr>
    </w:p>
    <w:p w14:paraId="4C8D5DF1">
      <w:r>
        <w:rPr>
          <w:rFonts w:hint="eastAsia"/>
        </w:rPr>
        <w:t xml:space="preserve">1 </w:t>
      </w:r>
      <w:r>
        <w:t>竞争性磋商申请人应提供对外的资金担保和抵押情况（如有）。</w:t>
      </w:r>
    </w:p>
    <w:p w14:paraId="3D892F7B">
      <w:r>
        <w:rPr>
          <w:rFonts w:hint="eastAsia"/>
        </w:rPr>
        <w:t xml:space="preserve">2 </w:t>
      </w:r>
      <w:r>
        <w:t>竞争性磋商申请人应提供</w:t>
      </w:r>
      <w:r>
        <w:rPr>
          <w:rFonts w:hint="eastAsia"/>
        </w:rPr>
        <w:t>由银行或</w:t>
      </w:r>
      <w:r>
        <w:t>中介评估机构出具的</w:t>
      </w:r>
      <w:r>
        <w:rPr>
          <w:rFonts w:hint="eastAsia"/>
        </w:rPr>
        <w:t>有效期内的</w:t>
      </w:r>
      <w:r>
        <w:t>信用等级</w:t>
      </w:r>
      <w:r>
        <w:rPr>
          <w:rFonts w:hint="eastAsia"/>
        </w:rPr>
        <w:t>证书</w:t>
      </w:r>
      <w:r>
        <w:t>（如有）。</w:t>
      </w:r>
    </w:p>
    <w:p w14:paraId="641B2C13">
      <w:pPr>
        <w:widowControl/>
        <w:autoSpaceDE w:val="0"/>
        <w:autoSpaceDN w:val="0"/>
        <w:textAlignment w:val="bottom"/>
      </w:pPr>
    </w:p>
    <w:p w14:paraId="38C4254F">
      <w:pPr>
        <w:widowControl/>
        <w:autoSpaceDE w:val="0"/>
        <w:autoSpaceDN w:val="0"/>
        <w:textAlignment w:val="bottom"/>
      </w:pPr>
    </w:p>
    <w:p w14:paraId="732F840C">
      <w:pPr>
        <w:widowControl/>
        <w:autoSpaceDE w:val="0"/>
        <w:autoSpaceDN w:val="0"/>
        <w:textAlignment w:val="bottom"/>
      </w:pPr>
    </w:p>
    <w:p w14:paraId="12FB7754">
      <w:pPr>
        <w:pStyle w:val="3"/>
        <w:numPr>
          <w:ilvl w:val="1"/>
          <w:numId w:val="0"/>
        </w:numPr>
        <w:spacing w:before="0" w:after="0" w:line="360" w:lineRule="auto"/>
        <w:jc w:val="center"/>
        <w:rPr>
          <w:rFonts w:ascii="Times New Roman" w:hAnsi="Times New Roman" w:eastAsia="宋体"/>
          <w:sz w:val="28"/>
          <w:szCs w:val="28"/>
        </w:rPr>
      </w:pPr>
      <w:bookmarkStart w:id="84" w:name="_Toc197595662"/>
      <w:r>
        <w:br w:type="page"/>
      </w:r>
      <w:bookmarkEnd w:id="84"/>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p>
    <w:p w14:paraId="293D6EFC">
      <w:pPr>
        <w:pStyle w:val="23"/>
        <w:spacing w:line="360" w:lineRule="auto"/>
        <w:ind w:left="0" w:leftChars="0"/>
        <w:rPr>
          <w:rFonts w:ascii="Arial" w:hAnsi="Arial"/>
        </w:rPr>
      </w:pPr>
      <w:r>
        <w:rPr>
          <w:rFonts w:hint="eastAsia" w:ascii="Arial" w:hAnsi="Arial"/>
        </w:rPr>
        <w:t>致：滁州市轨道交通运营有限公司</w:t>
      </w:r>
    </w:p>
    <w:p w14:paraId="32A8086F">
      <w:pPr>
        <w:rPr>
          <w:rFonts w:ascii="Arial" w:hAnsi="Arial"/>
          <w:kern w:val="0"/>
        </w:rPr>
      </w:pPr>
    </w:p>
    <w:p w14:paraId="5DA15D7A">
      <w:pPr>
        <w:ind w:firstLine="840" w:firstLineChars="350"/>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w:t>
      </w:r>
      <w:r>
        <w:rPr>
          <w:rFonts w:hint="eastAsia" w:ascii="Arial" w:hAnsi="Arial"/>
        </w:rPr>
        <w:t>称）磋商，并在此承诺：</w:t>
      </w:r>
    </w:p>
    <w:p w14:paraId="16FD9F6D">
      <w:pPr>
        <w:numPr>
          <w:ilvl w:val="0"/>
          <w:numId w:val="11"/>
        </w:numPr>
        <w:ind w:left="0" w:firstLine="480" w:firstLineChars="200"/>
        <w:rPr>
          <w:rFonts w:ascii="Arial" w:hAnsi="Arial"/>
        </w:rPr>
      </w:pPr>
      <w:r>
        <w:rPr>
          <w:rFonts w:hint="eastAsia" w:ascii="Arial" w:hAnsi="Arial"/>
        </w:rPr>
        <w:t>申请文件内容均是真实的；</w:t>
      </w:r>
    </w:p>
    <w:p w14:paraId="352DA908">
      <w:pPr>
        <w:numPr>
          <w:ilvl w:val="0"/>
          <w:numId w:val="11"/>
        </w:numPr>
        <w:ind w:left="0" w:firstLine="480" w:firstLineChars="200"/>
        <w:rPr>
          <w:rFonts w:ascii="Arial" w:hAnsi="Arial"/>
        </w:rPr>
      </w:pPr>
      <w:r>
        <w:rPr>
          <w:rFonts w:hint="eastAsia" w:ascii="Arial" w:hAnsi="Arial"/>
        </w:rPr>
        <w:t>申请过程中无串通投标、弄虚作假、行贿等违法行为；</w:t>
      </w:r>
    </w:p>
    <w:p w14:paraId="3C12499F">
      <w:pPr>
        <w:numPr>
          <w:ilvl w:val="0"/>
          <w:numId w:val="11"/>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208B380C">
      <w:pPr>
        <w:numPr>
          <w:ilvl w:val="0"/>
          <w:numId w:val="11"/>
        </w:numPr>
        <w:ind w:left="0" w:firstLine="480" w:firstLineChars="200"/>
        <w:rPr>
          <w:rFonts w:ascii="Arial" w:hAnsi="Arial"/>
        </w:rPr>
      </w:pPr>
      <w:r>
        <w:rPr>
          <w:rFonts w:hint="eastAsia" w:ascii="Arial" w:hAnsi="Arial"/>
        </w:rPr>
        <w:t>积极配合采购人或采购人授权的单位对本公司申请文件的核实审查；</w:t>
      </w:r>
    </w:p>
    <w:p w14:paraId="6F565069">
      <w:pPr>
        <w:numPr>
          <w:ilvl w:val="0"/>
          <w:numId w:val="11"/>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68149551">
      <w:pPr>
        <w:numPr>
          <w:ilvl w:val="0"/>
          <w:numId w:val="11"/>
        </w:numPr>
        <w:ind w:left="0" w:firstLine="480" w:firstLineChars="200"/>
        <w:rPr>
          <w:rFonts w:ascii="Arial" w:hAnsi="Arial"/>
        </w:rPr>
      </w:pPr>
      <w:r>
        <w:rPr>
          <w:rFonts w:hint="eastAsia" w:ascii="Arial" w:hAnsi="Arial"/>
        </w:rPr>
        <w:t>不存在法律法规规定的其他失信行为。</w:t>
      </w:r>
    </w:p>
    <w:p w14:paraId="02C3521B">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507BD03F">
      <w:pPr>
        <w:numPr>
          <w:ilvl w:val="0"/>
          <w:numId w:val="12"/>
        </w:numPr>
        <w:rPr>
          <w:rFonts w:ascii="Arial" w:hAnsi="Arial"/>
        </w:rPr>
      </w:pPr>
      <w:r>
        <w:rPr>
          <w:rFonts w:hint="eastAsia" w:ascii="Arial" w:hAnsi="Arial"/>
        </w:rPr>
        <w:t>如提交磋商保证金</w:t>
      </w:r>
      <w:r>
        <w:rPr>
          <w:rFonts w:ascii="Arial" w:hAnsi="Arial"/>
        </w:rPr>
        <w:t>，</w:t>
      </w:r>
      <w:r>
        <w:rPr>
          <w:rFonts w:hint="eastAsia" w:ascii="Arial" w:hAnsi="Arial"/>
        </w:rPr>
        <w:t xml:space="preserve">不予退还本单位的保证金； </w:t>
      </w:r>
    </w:p>
    <w:p w14:paraId="6E24FB51">
      <w:pPr>
        <w:numPr>
          <w:ilvl w:val="0"/>
          <w:numId w:val="12"/>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7215F99B">
      <w:pPr>
        <w:numPr>
          <w:ilvl w:val="0"/>
          <w:numId w:val="12"/>
        </w:numPr>
        <w:ind w:left="0" w:firstLine="480" w:firstLineChars="200"/>
        <w:rPr>
          <w:rFonts w:ascii="Arial" w:hAnsi="Arial"/>
        </w:rPr>
      </w:pPr>
      <w:r>
        <w:rPr>
          <w:rFonts w:hint="eastAsia" w:ascii="Arial" w:hAnsi="Arial"/>
        </w:rPr>
        <w:t>若本项目的合同已经在履行中，采购人有权解除合同并追究法律责任；</w:t>
      </w:r>
    </w:p>
    <w:p w14:paraId="09874E34">
      <w:pPr>
        <w:numPr>
          <w:ilvl w:val="0"/>
          <w:numId w:val="12"/>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4711B565">
      <w:pPr>
        <w:ind w:firstLine="480" w:firstLineChars="200"/>
        <w:rPr>
          <w:rFonts w:ascii="Arial" w:hAnsi="Arial"/>
        </w:rPr>
      </w:pPr>
    </w:p>
    <w:p w14:paraId="73B4EED9">
      <w:pPr>
        <w:tabs>
          <w:tab w:val="left" w:pos="8364"/>
        </w:tabs>
        <w:snapToGrid w:val="0"/>
        <w:ind w:right="-57" w:firstLine="480" w:firstLineChars="200"/>
        <w:rPr>
          <w:rFonts w:ascii="Arial" w:hAnsi="Arial"/>
        </w:rPr>
      </w:pPr>
      <w:r>
        <w:rPr>
          <w:rFonts w:hint="eastAsia" w:ascii="Arial" w:hAnsi="Arial"/>
        </w:rPr>
        <w:t>特此承诺！</w:t>
      </w:r>
    </w:p>
    <w:p w14:paraId="018468B3">
      <w:pPr>
        <w:tabs>
          <w:tab w:val="left" w:pos="8364"/>
        </w:tabs>
        <w:snapToGrid w:val="0"/>
        <w:ind w:left="899" w:right="-57" w:hanging="899"/>
        <w:rPr>
          <w:rFonts w:ascii="Arial" w:hAnsi="Arial"/>
        </w:rPr>
      </w:pPr>
    </w:p>
    <w:p w14:paraId="547279C2">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66106EB5">
      <w:pPr>
        <w:tabs>
          <w:tab w:val="left" w:pos="8364"/>
        </w:tabs>
        <w:snapToGrid w:val="0"/>
        <w:ind w:right="-57"/>
        <w:rPr>
          <w:rFonts w:ascii="Arial" w:hAnsi="Arial"/>
        </w:rPr>
      </w:pPr>
    </w:p>
    <w:p w14:paraId="70868EA7">
      <w:pPr>
        <w:tabs>
          <w:tab w:val="left" w:pos="8364"/>
        </w:tabs>
        <w:snapToGrid w:val="0"/>
        <w:ind w:left="6427" w:leftChars="2500" w:right="-57" w:hanging="427" w:hangingChars="178"/>
        <w:rPr>
          <w:rFonts w:ascii="Arial" w:hAnsi="Arial"/>
        </w:rPr>
      </w:pPr>
      <w:r>
        <w:rPr>
          <w:rFonts w:hint="eastAsia" w:ascii="Arial" w:hAnsi="Arial"/>
        </w:rPr>
        <w:t>授权代表：（签字）</w:t>
      </w:r>
    </w:p>
    <w:p w14:paraId="3D2F154C">
      <w:pPr>
        <w:tabs>
          <w:tab w:val="left" w:pos="8364"/>
        </w:tabs>
        <w:snapToGrid w:val="0"/>
        <w:ind w:left="6899" w:leftChars="2500" w:right="-57" w:hanging="899"/>
        <w:rPr>
          <w:rFonts w:ascii="Arial" w:hAnsi="Arial"/>
          <w:u w:val="single"/>
        </w:rPr>
      </w:pPr>
      <w:r>
        <w:rPr>
          <w:rFonts w:hint="eastAsia" w:ascii="Arial" w:hAnsi="Arial"/>
        </w:rPr>
        <w:t xml:space="preserve">                                          </w:t>
      </w:r>
    </w:p>
    <w:p w14:paraId="3C51BD1C">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30013E03">
      <w:pPr>
        <w:widowControl/>
        <w:spacing w:line="240" w:lineRule="auto"/>
        <w:jc w:val="left"/>
        <w:rPr>
          <w:b/>
        </w:rPr>
      </w:pPr>
    </w:p>
    <w:p w14:paraId="16677491">
      <w:pPr>
        <w:widowControl/>
        <w:spacing w:line="240" w:lineRule="auto"/>
        <w:jc w:val="left"/>
      </w:pPr>
    </w:p>
    <w:p w14:paraId="5F5B156A"/>
    <w:p w14:paraId="4110BA3D">
      <w:pPr>
        <w:pStyle w:val="3"/>
        <w:numPr>
          <w:ilvl w:val="1"/>
          <w:numId w:val="0"/>
        </w:numPr>
        <w:spacing w:before="0" w:after="0" w:line="360" w:lineRule="auto"/>
        <w:jc w:val="center"/>
        <w:rPr>
          <w:rFonts w:ascii="Times New Roman" w:hAnsi="Times New Roman" w:eastAsia="宋体"/>
          <w:sz w:val="28"/>
          <w:szCs w:val="28"/>
          <w:highlight w:val="none"/>
        </w:rPr>
      </w:pPr>
      <w:bookmarkStart w:id="85" w:name="_Toc476840777"/>
      <w:bookmarkStart w:id="86" w:name="_Toc476668611"/>
      <w:bookmarkStart w:id="87" w:name="_Toc476839746"/>
      <w:bookmarkStart w:id="88" w:name="_Toc305939879"/>
      <w:bookmarkStart w:id="89" w:name="_Toc478547156"/>
      <w:bookmarkStart w:id="90" w:name="_Toc414873540"/>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w:t>
      </w:r>
      <w:r>
        <w:rPr>
          <w:rFonts w:ascii="Times New Roman" w:hAnsi="Times New Roman" w:eastAsia="宋体"/>
          <w:sz w:val="28"/>
          <w:szCs w:val="28"/>
          <w:highlight w:val="none"/>
        </w:rPr>
        <w:t>项目实施方案</w:t>
      </w:r>
      <w:bookmarkEnd w:id="85"/>
      <w:bookmarkEnd w:id="86"/>
      <w:bookmarkEnd w:id="87"/>
      <w:bookmarkEnd w:id="88"/>
      <w:bookmarkEnd w:id="89"/>
      <w:bookmarkEnd w:id="90"/>
    </w:p>
    <w:p w14:paraId="36E9B201">
      <w:pPr>
        <w:jc w:val="center"/>
        <w:rPr>
          <w:b/>
          <w:highlight w:val="none"/>
        </w:rPr>
      </w:pPr>
    </w:p>
    <w:p w14:paraId="31D7B100">
      <w:pPr>
        <w:rPr>
          <w:highlight w:val="none"/>
        </w:rPr>
      </w:pPr>
    </w:p>
    <w:p w14:paraId="1D99356D">
      <w:pPr>
        <w:rPr>
          <w:highlight w:val="none"/>
        </w:rPr>
      </w:pPr>
      <w:r>
        <w:rPr>
          <w:highlight w:val="none"/>
        </w:rPr>
        <w:t>包括但不限于以下各要点：</w:t>
      </w:r>
    </w:p>
    <w:p w14:paraId="7FBA7FF4">
      <w:pPr>
        <w:numPr>
          <w:ilvl w:val="0"/>
          <w:numId w:val="13"/>
        </w:numPr>
        <w:ind w:hanging="698"/>
        <w:rPr>
          <w:highlight w:val="none"/>
        </w:rPr>
      </w:pPr>
      <w:r>
        <w:rPr>
          <w:highlight w:val="none"/>
        </w:rPr>
        <w:t>项目概况</w:t>
      </w:r>
    </w:p>
    <w:p w14:paraId="5D949251">
      <w:pPr>
        <w:numPr>
          <w:ilvl w:val="0"/>
          <w:numId w:val="13"/>
        </w:numPr>
        <w:ind w:hanging="698"/>
        <w:rPr>
          <w:highlight w:val="none"/>
        </w:rPr>
      </w:pPr>
      <w:r>
        <w:rPr>
          <w:highlight w:val="none"/>
        </w:rPr>
        <w:t>标准与技术规范</w:t>
      </w:r>
    </w:p>
    <w:p w14:paraId="7FB2828E">
      <w:pPr>
        <w:numPr>
          <w:ilvl w:val="0"/>
          <w:numId w:val="13"/>
        </w:numPr>
        <w:ind w:hanging="698"/>
        <w:rPr>
          <w:highlight w:val="none"/>
        </w:rPr>
      </w:pPr>
      <w:r>
        <w:rPr>
          <w:highlight w:val="none"/>
        </w:rPr>
        <w:t>项目组织机构</w:t>
      </w:r>
    </w:p>
    <w:p w14:paraId="6A4E7971">
      <w:pPr>
        <w:numPr>
          <w:ilvl w:val="0"/>
          <w:numId w:val="13"/>
        </w:numPr>
        <w:ind w:hanging="698"/>
        <w:rPr>
          <w:highlight w:val="none"/>
        </w:rPr>
      </w:pPr>
      <w:r>
        <w:rPr>
          <w:highlight w:val="none"/>
        </w:rPr>
        <w:t>施工段划分，劳动力、机械设备和材料投入计划</w:t>
      </w:r>
    </w:p>
    <w:p w14:paraId="285E7872">
      <w:pPr>
        <w:numPr>
          <w:ilvl w:val="0"/>
          <w:numId w:val="13"/>
        </w:numPr>
        <w:ind w:hanging="698"/>
        <w:rPr>
          <w:highlight w:val="none"/>
        </w:rPr>
      </w:pPr>
      <w:r>
        <w:rPr>
          <w:highlight w:val="none"/>
        </w:rPr>
        <w:t>依据竞争性磋商文件和设计图，对本工程的重点、难点、细节部位处理有详细处理方法</w:t>
      </w:r>
    </w:p>
    <w:p w14:paraId="30AB2296">
      <w:pPr>
        <w:numPr>
          <w:ilvl w:val="0"/>
          <w:numId w:val="13"/>
        </w:numPr>
        <w:ind w:hanging="698"/>
        <w:rPr>
          <w:highlight w:val="none"/>
        </w:rPr>
      </w:pPr>
      <w:r>
        <w:rPr>
          <w:highlight w:val="none"/>
        </w:rPr>
        <w:t>项目实施期间的抢险保障措施</w:t>
      </w:r>
    </w:p>
    <w:p w14:paraId="1E99CA11">
      <w:pPr>
        <w:numPr>
          <w:ilvl w:val="0"/>
          <w:numId w:val="13"/>
        </w:numPr>
        <w:ind w:hanging="698"/>
        <w:rPr>
          <w:highlight w:val="none"/>
        </w:rPr>
      </w:pPr>
      <w:r>
        <w:rPr>
          <w:highlight w:val="none"/>
        </w:rPr>
        <w:t>项目各项质量保证措施</w:t>
      </w:r>
    </w:p>
    <w:p w14:paraId="7291CD87">
      <w:pPr>
        <w:numPr>
          <w:ilvl w:val="0"/>
          <w:numId w:val="13"/>
        </w:numPr>
        <w:ind w:hanging="698"/>
        <w:rPr>
          <w:highlight w:val="none"/>
        </w:rPr>
      </w:pPr>
      <w:r>
        <w:rPr>
          <w:highlight w:val="none"/>
        </w:rPr>
        <w:t>项目各项安全保证措施</w:t>
      </w:r>
    </w:p>
    <w:p w14:paraId="33968DB1">
      <w:pPr>
        <w:numPr>
          <w:ilvl w:val="0"/>
          <w:numId w:val="13"/>
        </w:numPr>
        <w:ind w:hanging="698"/>
        <w:rPr>
          <w:highlight w:val="none"/>
        </w:rPr>
      </w:pPr>
      <w:r>
        <w:rPr>
          <w:highlight w:val="none"/>
        </w:rPr>
        <w:t>文明施工的组织措施</w:t>
      </w:r>
    </w:p>
    <w:p w14:paraId="1071D179">
      <w:pPr>
        <w:rPr>
          <w:highlight w:val="none"/>
        </w:rPr>
      </w:pPr>
    </w:p>
    <w:p w14:paraId="4C94A7EB">
      <w:pPr>
        <w:rPr>
          <w:highlight w:val="none"/>
        </w:rPr>
      </w:pPr>
      <w:r>
        <w:rPr>
          <w:highlight w:val="none"/>
        </w:rPr>
        <w:t>注：竞争性磋商申请人应对整个方案进行详细论述。</w:t>
      </w:r>
    </w:p>
    <w:p w14:paraId="09659975">
      <w:pPr>
        <w:widowControl/>
        <w:spacing w:line="240" w:lineRule="auto"/>
        <w:jc w:val="left"/>
        <w:rPr>
          <w:rFonts w:ascii="Arial" w:hAnsi="Arial" w:eastAsia="黑体"/>
          <w:b/>
          <w:bCs/>
          <w:sz w:val="32"/>
          <w:szCs w:val="32"/>
        </w:rPr>
      </w:pPr>
      <w:r>
        <w:br w:type="page"/>
      </w:r>
    </w:p>
    <w:p w14:paraId="09B57B6C">
      <w:pPr>
        <w:pStyle w:val="3"/>
        <w:numPr>
          <w:ilvl w:val="1"/>
          <w:numId w:val="0"/>
        </w:numPr>
        <w:spacing w:before="0" w:after="0" w:line="360" w:lineRule="auto"/>
        <w:jc w:val="center"/>
        <w:rPr>
          <w:rFonts w:ascii="Times New Roman" w:hAnsi="Times New Roman" w:eastAsia="宋体"/>
          <w:sz w:val="28"/>
          <w:szCs w:val="28"/>
        </w:rPr>
      </w:pPr>
      <w:bookmarkStart w:id="91" w:name="_Toc476668612"/>
      <w:bookmarkStart w:id="92" w:name="_Toc476840778"/>
      <w:bookmarkStart w:id="93" w:name="_Toc476839747"/>
      <w:bookmarkStart w:id="94" w:name="_Toc414873541"/>
      <w:bookmarkStart w:id="95" w:name="_Toc305939880"/>
      <w:bookmarkStart w:id="96" w:name="_Toc478547157"/>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1"/>
      <w:bookmarkEnd w:id="92"/>
      <w:bookmarkEnd w:id="93"/>
      <w:bookmarkEnd w:id="94"/>
      <w:bookmarkEnd w:id="95"/>
      <w:bookmarkEnd w:id="96"/>
    </w:p>
    <w:p w14:paraId="2FD07BC0">
      <w:pPr>
        <w:jc w:val="center"/>
        <w:rPr>
          <w:b/>
        </w:rPr>
      </w:pPr>
    </w:p>
    <w:p w14:paraId="2646D669">
      <w:r>
        <w:rPr>
          <w:rFonts w:hint="eastAsia"/>
        </w:rPr>
        <w:t xml:space="preserve">1 </w:t>
      </w:r>
      <w:r>
        <w:t>竞争性磋商申请人计划提供的本项目工作人员一览表（姓名、年龄、性别、职务、学历、参加工作时间、政治面貌、级别/职称、工种/专业、户籍所在地）。</w:t>
      </w:r>
    </w:p>
    <w:p w14:paraId="0AF79100">
      <w:pPr>
        <w:rPr>
          <w:highlight w:val="none"/>
        </w:rPr>
      </w:pPr>
      <w:r>
        <w:rPr>
          <w:rFonts w:hint="eastAsia"/>
        </w:rPr>
        <w:t xml:space="preserve">2 </w:t>
      </w:r>
      <w:r>
        <w:t>竞争性磋商申请人计划提供的本项目工作人员的职称证书、学历证书、从业资格证书、特殊工种作业证书、技术等级证书等可以证明其能够胜任本项目工作的文件的</w:t>
      </w:r>
      <w:r>
        <w:rPr>
          <w:highlight w:val="none"/>
        </w:rPr>
        <w:t>复印件（原件须备好在评审时备核，请竞争性磋商申请人在竞争性磋商时一并提交）。</w:t>
      </w:r>
    </w:p>
    <w:p w14:paraId="56121615">
      <w:r>
        <w:rPr>
          <w:rFonts w:hint="eastAsia"/>
        </w:rPr>
        <w:t xml:space="preserve">3 </w:t>
      </w:r>
      <w:r>
        <w:t>竞争性磋商申请人计划为项目工作投入的仪器和工器具一览表。</w:t>
      </w:r>
    </w:p>
    <w:p w14:paraId="2F53E70C">
      <w:r>
        <w:t>说明：竞争性磋商申请人认为应补充提供的文件资料及证明具备承担本项目资质的文件，可以列在竞争性磋商申请书中适当的位置上。</w:t>
      </w:r>
    </w:p>
    <w:p w14:paraId="49E8CE44">
      <w:pPr>
        <w:widowControl/>
        <w:tabs>
          <w:tab w:val="left" w:pos="993"/>
          <w:tab w:val="left" w:pos="1134"/>
        </w:tabs>
        <w:adjustRightInd w:val="0"/>
        <w:snapToGrid w:val="0"/>
        <w:rPr>
          <w:snapToGrid w:val="0"/>
        </w:rPr>
      </w:pPr>
      <w:r>
        <w:br w:type="page"/>
      </w:r>
    </w:p>
    <w:p w14:paraId="1946136B">
      <w:pPr>
        <w:pStyle w:val="3"/>
        <w:numPr>
          <w:ilvl w:val="1"/>
          <w:numId w:val="0"/>
        </w:numPr>
        <w:spacing w:before="0" w:after="0" w:line="360" w:lineRule="auto"/>
        <w:jc w:val="center"/>
        <w:rPr>
          <w:rFonts w:ascii="Times New Roman" w:hAnsi="Times New Roman" w:eastAsia="宋体"/>
          <w:sz w:val="28"/>
          <w:szCs w:val="28"/>
        </w:rPr>
      </w:pPr>
      <w:bookmarkStart w:id="97" w:name="_Toc478547158"/>
      <w:bookmarkStart w:id="98" w:name="_Toc476840779"/>
      <w:bookmarkStart w:id="99" w:name="_Toc476839748"/>
      <w:bookmarkStart w:id="100" w:name="_Toc305939881"/>
      <w:bookmarkStart w:id="101" w:name="_Toc414873542"/>
      <w:bookmarkStart w:id="102" w:name="_Toc476668613"/>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97"/>
      <w:bookmarkEnd w:id="98"/>
      <w:bookmarkEnd w:id="99"/>
      <w:bookmarkEnd w:id="100"/>
      <w:bookmarkEnd w:id="101"/>
      <w:bookmarkEnd w:id="102"/>
    </w:p>
    <w:p w14:paraId="4DF5AEEA">
      <w:pPr>
        <w:jc w:val="center"/>
      </w:pPr>
      <w:r>
        <w:t>（另附，如有）</w:t>
      </w:r>
    </w:p>
    <w:p w14:paraId="18918510">
      <w:pPr>
        <w:widowControl/>
        <w:spacing w:line="240" w:lineRule="auto"/>
        <w:jc w:val="left"/>
      </w:pPr>
      <w:r>
        <w:br w:type="page"/>
      </w:r>
    </w:p>
    <w:p w14:paraId="3DFFAD6D">
      <w:pPr>
        <w:pStyle w:val="3"/>
        <w:numPr>
          <w:ilvl w:val="1"/>
          <w:numId w:val="0"/>
        </w:numPr>
        <w:spacing w:before="0" w:after="0" w:line="360" w:lineRule="auto"/>
        <w:jc w:val="center"/>
        <w:rPr>
          <w:rFonts w:ascii="Times New Roman" w:hAnsi="Times New Roman" w:eastAsia="宋体"/>
          <w:sz w:val="28"/>
          <w:szCs w:val="28"/>
        </w:rPr>
      </w:pPr>
      <w:r>
        <w:rPr>
          <w:rFonts w:hint="eastAsia" w:ascii="Times New Roman" w:hAnsi="Times New Roman" w:eastAsia="宋体"/>
          <w:sz w:val="28"/>
          <w:szCs w:val="28"/>
        </w:rPr>
        <w:t>十五、原件递交清单</w:t>
      </w:r>
    </w:p>
    <w:p w14:paraId="02E28AC4">
      <w:pPr>
        <w:jc w:val="center"/>
        <w:rPr>
          <w:b/>
          <w:sz w:val="28"/>
          <w:szCs w:val="28"/>
        </w:rPr>
      </w:pPr>
      <w:r>
        <w:rPr>
          <w:rFonts w:hint="eastAsia"/>
          <w:b/>
          <w:color w:val="000000"/>
          <w:sz w:val="28"/>
          <w:szCs w:val="28"/>
        </w:rPr>
        <w:t>原件递交清单</w:t>
      </w:r>
    </w:p>
    <w:p w14:paraId="5F24A4D5"/>
    <w:p w14:paraId="52314FBA">
      <w:r>
        <w:rPr>
          <w:rFonts w:hint="eastAsia"/>
        </w:rPr>
        <w:t>单位名称：</w:t>
      </w:r>
    </w:p>
    <w:tbl>
      <w:tblPr>
        <w:tblStyle w:val="37"/>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4961"/>
        <w:gridCol w:w="851"/>
        <w:gridCol w:w="2126"/>
      </w:tblGrid>
      <w:tr w14:paraId="56787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3D34BA45">
            <w:pPr>
              <w:adjustRightInd w:val="0"/>
              <w:snapToGrid w:val="0"/>
              <w:spacing w:line="300" w:lineRule="auto"/>
              <w:jc w:val="center"/>
              <w:outlineLvl w:val="0"/>
              <w:rPr>
                <w:rFonts w:ascii="宋体" w:hAnsi="宋体"/>
                <w:bCs/>
              </w:rPr>
            </w:pPr>
            <w:r>
              <w:rPr>
                <w:rFonts w:hint="eastAsia" w:ascii="宋体" w:hAnsi="宋体"/>
                <w:bCs/>
              </w:rPr>
              <w:t>序号</w:t>
            </w:r>
          </w:p>
        </w:tc>
        <w:tc>
          <w:tcPr>
            <w:tcW w:w="4961" w:type="dxa"/>
            <w:vAlign w:val="center"/>
          </w:tcPr>
          <w:p w14:paraId="731AEDD3">
            <w:pPr>
              <w:adjustRightInd w:val="0"/>
              <w:snapToGrid w:val="0"/>
              <w:spacing w:line="300" w:lineRule="auto"/>
              <w:jc w:val="center"/>
              <w:outlineLvl w:val="0"/>
              <w:rPr>
                <w:rFonts w:ascii="宋体" w:hAnsi="宋体"/>
                <w:bCs/>
              </w:rPr>
            </w:pPr>
            <w:r>
              <w:rPr>
                <w:rFonts w:hint="eastAsia" w:ascii="宋体" w:hAnsi="宋体"/>
                <w:bCs/>
              </w:rPr>
              <w:t>名称</w:t>
            </w:r>
          </w:p>
        </w:tc>
        <w:tc>
          <w:tcPr>
            <w:tcW w:w="851" w:type="dxa"/>
            <w:vAlign w:val="center"/>
          </w:tcPr>
          <w:p w14:paraId="2AA50C21">
            <w:pPr>
              <w:adjustRightInd w:val="0"/>
              <w:snapToGrid w:val="0"/>
              <w:spacing w:line="300" w:lineRule="auto"/>
              <w:jc w:val="center"/>
              <w:outlineLvl w:val="0"/>
              <w:rPr>
                <w:rFonts w:ascii="宋体" w:hAnsi="宋体"/>
                <w:bCs/>
              </w:rPr>
            </w:pPr>
            <w:r>
              <w:rPr>
                <w:rFonts w:hint="eastAsia" w:ascii="宋体" w:hAnsi="宋体"/>
                <w:bCs/>
              </w:rPr>
              <w:t>数量</w:t>
            </w:r>
          </w:p>
        </w:tc>
        <w:tc>
          <w:tcPr>
            <w:tcW w:w="2126" w:type="dxa"/>
            <w:vAlign w:val="center"/>
          </w:tcPr>
          <w:p w14:paraId="78524DDB">
            <w:pPr>
              <w:adjustRightInd w:val="0"/>
              <w:snapToGrid w:val="0"/>
              <w:spacing w:line="300" w:lineRule="auto"/>
              <w:jc w:val="center"/>
              <w:outlineLvl w:val="0"/>
              <w:rPr>
                <w:rFonts w:ascii="宋体" w:hAnsi="宋体"/>
                <w:bCs/>
              </w:rPr>
            </w:pPr>
            <w:r>
              <w:rPr>
                <w:rFonts w:hint="eastAsia" w:ascii="宋体" w:hAnsi="宋体"/>
                <w:bCs/>
              </w:rPr>
              <w:t>备注</w:t>
            </w:r>
          </w:p>
        </w:tc>
      </w:tr>
      <w:tr w14:paraId="26143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8AA0F20">
            <w:pPr>
              <w:adjustRightInd w:val="0"/>
              <w:snapToGrid w:val="0"/>
              <w:spacing w:line="300" w:lineRule="auto"/>
              <w:jc w:val="center"/>
              <w:outlineLvl w:val="0"/>
              <w:rPr>
                <w:rFonts w:ascii="宋体" w:hAnsi="宋体"/>
                <w:bCs/>
              </w:rPr>
            </w:pPr>
            <w:r>
              <w:rPr>
                <w:rFonts w:hint="eastAsia" w:ascii="宋体" w:hAnsi="宋体"/>
                <w:bCs/>
              </w:rPr>
              <w:t>1</w:t>
            </w:r>
          </w:p>
        </w:tc>
        <w:tc>
          <w:tcPr>
            <w:tcW w:w="4961" w:type="dxa"/>
          </w:tcPr>
          <w:p w14:paraId="58FF16E7">
            <w:pPr>
              <w:adjustRightInd w:val="0"/>
              <w:snapToGrid w:val="0"/>
              <w:spacing w:line="300" w:lineRule="auto"/>
              <w:jc w:val="center"/>
              <w:outlineLvl w:val="0"/>
              <w:rPr>
                <w:rFonts w:ascii="隶书" w:eastAsia="隶书"/>
                <w:b/>
                <w:bCs/>
              </w:rPr>
            </w:pPr>
          </w:p>
        </w:tc>
        <w:tc>
          <w:tcPr>
            <w:tcW w:w="851" w:type="dxa"/>
          </w:tcPr>
          <w:p w14:paraId="78296076">
            <w:pPr>
              <w:adjustRightInd w:val="0"/>
              <w:snapToGrid w:val="0"/>
              <w:spacing w:line="300" w:lineRule="auto"/>
              <w:jc w:val="center"/>
              <w:outlineLvl w:val="0"/>
              <w:rPr>
                <w:rFonts w:ascii="隶书" w:eastAsia="隶书"/>
                <w:b/>
                <w:bCs/>
              </w:rPr>
            </w:pPr>
          </w:p>
        </w:tc>
        <w:tc>
          <w:tcPr>
            <w:tcW w:w="2126" w:type="dxa"/>
          </w:tcPr>
          <w:p w14:paraId="4F4F89B7">
            <w:pPr>
              <w:adjustRightInd w:val="0"/>
              <w:snapToGrid w:val="0"/>
              <w:spacing w:line="300" w:lineRule="auto"/>
              <w:jc w:val="center"/>
              <w:outlineLvl w:val="0"/>
              <w:rPr>
                <w:rFonts w:ascii="隶书" w:eastAsia="隶书"/>
                <w:b/>
                <w:bCs/>
              </w:rPr>
            </w:pPr>
          </w:p>
        </w:tc>
      </w:tr>
      <w:tr w14:paraId="4189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904639D">
            <w:pPr>
              <w:adjustRightInd w:val="0"/>
              <w:snapToGrid w:val="0"/>
              <w:spacing w:line="300" w:lineRule="auto"/>
              <w:jc w:val="center"/>
              <w:outlineLvl w:val="0"/>
              <w:rPr>
                <w:rFonts w:ascii="宋体" w:hAnsi="宋体"/>
                <w:bCs/>
              </w:rPr>
            </w:pPr>
            <w:r>
              <w:rPr>
                <w:rFonts w:hint="eastAsia" w:ascii="宋体" w:hAnsi="宋体"/>
                <w:bCs/>
              </w:rPr>
              <w:t>2</w:t>
            </w:r>
          </w:p>
        </w:tc>
        <w:tc>
          <w:tcPr>
            <w:tcW w:w="4961" w:type="dxa"/>
          </w:tcPr>
          <w:p w14:paraId="6AC2BAE2">
            <w:pPr>
              <w:adjustRightInd w:val="0"/>
              <w:snapToGrid w:val="0"/>
              <w:spacing w:line="300" w:lineRule="auto"/>
              <w:jc w:val="center"/>
              <w:outlineLvl w:val="0"/>
              <w:rPr>
                <w:rFonts w:ascii="隶书" w:eastAsia="隶书"/>
                <w:b/>
                <w:bCs/>
              </w:rPr>
            </w:pPr>
          </w:p>
        </w:tc>
        <w:tc>
          <w:tcPr>
            <w:tcW w:w="851" w:type="dxa"/>
          </w:tcPr>
          <w:p w14:paraId="10ADBC81">
            <w:pPr>
              <w:adjustRightInd w:val="0"/>
              <w:snapToGrid w:val="0"/>
              <w:spacing w:line="300" w:lineRule="auto"/>
              <w:jc w:val="center"/>
              <w:outlineLvl w:val="0"/>
              <w:rPr>
                <w:rFonts w:ascii="隶书" w:eastAsia="隶书"/>
                <w:b/>
                <w:bCs/>
              </w:rPr>
            </w:pPr>
          </w:p>
        </w:tc>
        <w:tc>
          <w:tcPr>
            <w:tcW w:w="2126" w:type="dxa"/>
          </w:tcPr>
          <w:p w14:paraId="65CEF385">
            <w:pPr>
              <w:adjustRightInd w:val="0"/>
              <w:snapToGrid w:val="0"/>
              <w:spacing w:line="300" w:lineRule="auto"/>
              <w:jc w:val="center"/>
              <w:outlineLvl w:val="0"/>
              <w:rPr>
                <w:rFonts w:ascii="隶书" w:eastAsia="隶书"/>
                <w:b/>
                <w:bCs/>
              </w:rPr>
            </w:pPr>
          </w:p>
        </w:tc>
      </w:tr>
      <w:tr w14:paraId="4A7C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0B28E154">
            <w:pPr>
              <w:adjustRightInd w:val="0"/>
              <w:snapToGrid w:val="0"/>
              <w:spacing w:line="300" w:lineRule="auto"/>
              <w:jc w:val="center"/>
              <w:outlineLvl w:val="0"/>
              <w:rPr>
                <w:rFonts w:ascii="宋体" w:hAnsi="宋体"/>
                <w:bCs/>
              </w:rPr>
            </w:pPr>
            <w:r>
              <w:rPr>
                <w:rFonts w:hint="eastAsia" w:ascii="宋体" w:hAnsi="宋体"/>
                <w:bCs/>
              </w:rPr>
              <w:t>3</w:t>
            </w:r>
          </w:p>
        </w:tc>
        <w:tc>
          <w:tcPr>
            <w:tcW w:w="4961" w:type="dxa"/>
          </w:tcPr>
          <w:p w14:paraId="4E0835CD">
            <w:pPr>
              <w:adjustRightInd w:val="0"/>
              <w:snapToGrid w:val="0"/>
              <w:spacing w:line="300" w:lineRule="auto"/>
              <w:jc w:val="center"/>
              <w:outlineLvl w:val="0"/>
              <w:rPr>
                <w:rFonts w:ascii="隶书" w:eastAsia="隶书"/>
                <w:b/>
                <w:bCs/>
              </w:rPr>
            </w:pPr>
          </w:p>
        </w:tc>
        <w:tc>
          <w:tcPr>
            <w:tcW w:w="851" w:type="dxa"/>
          </w:tcPr>
          <w:p w14:paraId="55EBAEBF">
            <w:pPr>
              <w:adjustRightInd w:val="0"/>
              <w:snapToGrid w:val="0"/>
              <w:spacing w:line="300" w:lineRule="auto"/>
              <w:jc w:val="center"/>
              <w:outlineLvl w:val="0"/>
              <w:rPr>
                <w:rFonts w:ascii="隶书" w:eastAsia="隶书"/>
                <w:b/>
                <w:bCs/>
              </w:rPr>
            </w:pPr>
          </w:p>
        </w:tc>
        <w:tc>
          <w:tcPr>
            <w:tcW w:w="2126" w:type="dxa"/>
          </w:tcPr>
          <w:p w14:paraId="78595F38">
            <w:pPr>
              <w:adjustRightInd w:val="0"/>
              <w:snapToGrid w:val="0"/>
              <w:spacing w:line="300" w:lineRule="auto"/>
              <w:jc w:val="center"/>
              <w:outlineLvl w:val="0"/>
              <w:rPr>
                <w:rFonts w:ascii="隶书" w:eastAsia="隶书"/>
                <w:b/>
                <w:bCs/>
              </w:rPr>
            </w:pPr>
          </w:p>
        </w:tc>
      </w:tr>
      <w:tr w14:paraId="34474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4D334820">
            <w:pPr>
              <w:adjustRightInd w:val="0"/>
              <w:snapToGrid w:val="0"/>
              <w:spacing w:line="300" w:lineRule="auto"/>
              <w:jc w:val="center"/>
              <w:outlineLvl w:val="0"/>
              <w:rPr>
                <w:rFonts w:ascii="宋体" w:hAnsi="宋体"/>
                <w:bCs/>
              </w:rPr>
            </w:pPr>
            <w:r>
              <w:rPr>
                <w:rFonts w:hint="eastAsia" w:ascii="宋体" w:hAnsi="宋体"/>
                <w:bCs/>
              </w:rPr>
              <w:t>4</w:t>
            </w:r>
          </w:p>
        </w:tc>
        <w:tc>
          <w:tcPr>
            <w:tcW w:w="4961" w:type="dxa"/>
          </w:tcPr>
          <w:p w14:paraId="50A6EBE9">
            <w:pPr>
              <w:adjustRightInd w:val="0"/>
              <w:snapToGrid w:val="0"/>
              <w:spacing w:line="300" w:lineRule="auto"/>
              <w:jc w:val="center"/>
              <w:outlineLvl w:val="0"/>
              <w:rPr>
                <w:rFonts w:ascii="隶书" w:eastAsia="隶书"/>
                <w:b/>
                <w:bCs/>
              </w:rPr>
            </w:pPr>
          </w:p>
        </w:tc>
        <w:tc>
          <w:tcPr>
            <w:tcW w:w="851" w:type="dxa"/>
          </w:tcPr>
          <w:p w14:paraId="24D6A11D">
            <w:pPr>
              <w:adjustRightInd w:val="0"/>
              <w:snapToGrid w:val="0"/>
              <w:spacing w:line="300" w:lineRule="auto"/>
              <w:jc w:val="center"/>
              <w:outlineLvl w:val="0"/>
              <w:rPr>
                <w:rFonts w:ascii="隶书" w:eastAsia="隶书"/>
                <w:b/>
                <w:bCs/>
              </w:rPr>
            </w:pPr>
          </w:p>
        </w:tc>
        <w:tc>
          <w:tcPr>
            <w:tcW w:w="2126" w:type="dxa"/>
          </w:tcPr>
          <w:p w14:paraId="2E8F07AC">
            <w:pPr>
              <w:adjustRightInd w:val="0"/>
              <w:snapToGrid w:val="0"/>
              <w:spacing w:line="300" w:lineRule="auto"/>
              <w:jc w:val="center"/>
              <w:outlineLvl w:val="0"/>
              <w:rPr>
                <w:rFonts w:ascii="隶书" w:eastAsia="隶书"/>
                <w:b/>
                <w:bCs/>
              </w:rPr>
            </w:pPr>
          </w:p>
        </w:tc>
      </w:tr>
      <w:tr w14:paraId="4103C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17F14509">
            <w:pPr>
              <w:adjustRightInd w:val="0"/>
              <w:snapToGrid w:val="0"/>
              <w:spacing w:line="300" w:lineRule="auto"/>
              <w:jc w:val="center"/>
              <w:outlineLvl w:val="0"/>
              <w:rPr>
                <w:rFonts w:ascii="宋体" w:hAnsi="宋体"/>
                <w:bCs/>
              </w:rPr>
            </w:pPr>
            <w:r>
              <w:rPr>
                <w:rFonts w:hint="eastAsia" w:ascii="宋体" w:hAnsi="宋体"/>
                <w:bCs/>
              </w:rPr>
              <w:t>5</w:t>
            </w:r>
          </w:p>
        </w:tc>
        <w:tc>
          <w:tcPr>
            <w:tcW w:w="4961" w:type="dxa"/>
          </w:tcPr>
          <w:p w14:paraId="59A7FFF8">
            <w:pPr>
              <w:adjustRightInd w:val="0"/>
              <w:snapToGrid w:val="0"/>
              <w:spacing w:line="300" w:lineRule="auto"/>
              <w:jc w:val="center"/>
              <w:outlineLvl w:val="0"/>
              <w:rPr>
                <w:rFonts w:ascii="隶书" w:eastAsia="隶书"/>
                <w:b/>
                <w:bCs/>
              </w:rPr>
            </w:pPr>
          </w:p>
        </w:tc>
        <w:tc>
          <w:tcPr>
            <w:tcW w:w="851" w:type="dxa"/>
          </w:tcPr>
          <w:p w14:paraId="60CDC0E6">
            <w:pPr>
              <w:adjustRightInd w:val="0"/>
              <w:snapToGrid w:val="0"/>
              <w:spacing w:line="300" w:lineRule="auto"/>
              <w:jc w:val="center"/>
              <w:outlineLvl w:val="0"/>
              <w:rPr>
                <w:rFonts w:ascii="隶书" w:eastAsia="隶书"/>
                <w:b/>
                <w:bCs/>
              </w:rPr>
            </w:pPr>
          </w:p>
        </w:tc>
        <w:tc>
          <w:tcPr>
            <w:tcW w:w="2126" w:type="dxa"/>
          </w:tcPr>
          <w:p w14:paraId="374E316B">
            <w:pPr>
              <w:adjustRightInd w:val="0"/>
              <w:snapToGrid w:val="0"/>
              <w:spacing w:line="300" w:lineRule="auto"/>
              <w:jc w:val="center"/>
              <w:outlineLvl w:val="0"/>
              <w:rPr>
                <w:rFonts w:ascii="隶书" w:eastAsia="隶书"/>
                <w:b/>
                <w:bCs/>
              </w:rPr>
            </w:pPr>
          </w:p>
        </w:tc>
      </w:tr>
      <w:tr w14:paraId="15FB8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9F9A4FF">
            <w:pPr>
              <w:adjustRightInd w:val="0"/>
              <w:snapToGrid w:val="0"/>
              <w:spacing w:line="300" w:lineRule="auto"/>
              <w:jc w:val="center"/>
              <w:outlineLvl w:val="0"/>
              <w:rPr>
                <w:rFonts w:ascii="宋体" w:hAnsi="宋体"/>
                <w:bCs/>
              </w:rPr>
            </w:pPr>
            <w:r>
              <w:rPr>
                <w:rFonts w:hint="eastAsia" w:ascii="宋体" w:hAnsi="宋体"/>
                <w:bCs/>
              </w:rPr>
              <w:t>6</w:t>
            </w:r>
          </w:p>
        </w:tc>
        <w:tc>
          <w:tcPr>
            <w:tcW w:w="4961" w:type="dxa"/>
          </w:tcPr>
          <w:p w14:paraId="7B8AE84B">
            <w:pPr>
              <w:adjustRightInd w:val="0"/>
              <w:snapToGrid w:val="0"/>
              <w:spacing w:line="300" w:lineRule="auto"/>
              <w:jc w:val="center"/>
              <w:outlineLvl w:val="0"/>
              <w:rPr>
                <w:rFonts w:ascii="隶书" w:eastAsia="隶书"/>
                <w:b/>
                <w:bCs/>
              </w:rPr>
            </w:pPr>
          </w:p>
        </w:tc>
        <w:tc>
          <w:tcPr>
            <w:tcW w:w="851" w:type="dxa"/>
          </w:tcPr>
          <w:p w14:paraId="70A0D332">
            <w:pPr>
              <w:adjustRightInd w:val="0"/>
              <w:snapToGrid w:val="0"/>
              <w:spacing w:line="300" w:lineRule="auto"/>
              <w:jc w:val="center"/>
              <w:outlineLvl w:val="0"/>
              <w:rPr>
                <w:rFonts w:ascii="隶书" w:eastAsia="隶书"/>
                <w:b/>
                <w:bCs/>
              </w:rPr>
            </w:pPr>
          </w:p>
        </w:tc>
        <w:tc>
          <w:tcPr>
            <w:tcW w:w="2126" w:type="dxa"/>
          </w:tcPr>
          <w:p w14:paraId="314CFC04">
            <w:pPr>
              <w:adjustRightInd w:val="0"/>
              <w:snapToGrid w:val="0"/>
              <w:spacing w:line="300" w:lineRule="auto"/>
              <w:jc w:val="center"/>
              <w:outlineLvl w:val="0"/>
              <w:rPr>
                <w:rFonts w:ascii="隶书" w:eastAsia="隶书"/>
                <w:b/>
                <w:bCs/>
              </w:rPr>
            </w:pPr>
          </w:p>
        </w:tc>
      </w:tr>
      <w:tr w14:paraId="55DA5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1B3AA685">
            <w:pPr>
              <w:adjustRightInd w:val="0"/>
              <w:snapToGrid w:val="0"/>
              <w:spacing w:line="300" w:lineRule="auto"/>
              <w:jc w:val="center"/>
              <w:outlineLvl w:val="0"/>
              <w:rPr>
                <w:rFonts w:ascii="宋体" w:hAnsi="宋体"/>
                <w:bCs/>
              </w:rPr>
            </w:pPr>
            <w:r>
              <w:rPr>
                <w:rFonts w:hint="eastAsia" w:ascii="宋体" w:hAnsi="宋体"/>
                <w:bCs/>
              </w:rPr>
              <w:t>7</w:t>
            </w:r>
          </w:p>
        </w:tc>
        <w:tc>
          <w:tcPr>
            <w:tcW w:w="4961" w:type="dxa"/>
          </w:tcPr>
          <w:p w14:paraId="7B8BF4D7">
            <w:pPr>
              <w:adjustRightInd w:val="0"/>
              <w:snapToGrid w:val="0"/>
              <w:spacing w:line="300" w:lineRule="auto"/>
              <w:jc w:val="center"/>
              <w:outlineLvl w:val="0"/>
              <w:rPr>
                <w:rFonts w:ascii="隶书" w:eastAsia="隶书"/>
                <w:b/>
                <w:bCs/>
              </w:rPr>
            </w:pPr>
          </w:p>
        </w:tc>
        <w:tc>
          <w:tcPr>
            <w:tcW w:w="851" w:type="dxa"/>
          </w:tcPr>
          <w:p w14:paraId="095CF2E5">
            <w:pPr>
              <w:adjustRightInd w:val="0"/>
              <w:snapToGrid w:val="0"/>
              <w:spacing w:line="300" w:lineRule="auto"/>
              <w:jc w:val="center"/>
              <w:outlineLvl w:val="0"/>
              <w:rPr>
                <w:rFonts w:ascii="隶书" w:eastAsia="隶书"/>
                <w:b/>
                <w:bCs/>
              </w:rPr>
            </w:pPr>
          </w:p>
        </w:tc>
        <w:tc>
          <w:tcPr>
            <w:tcW w:w="2126" w:type="dxa"/>
          </w:tcPr>
          <w:p w14:paraId="321D8789">
            <w:pPr>
              <w:adjustRightInd w:val="0"/>
              <w:snapToGrid w:val="0"/>
              <w:spacing w:line="300" w:lineRule="auto"/>
              <w:jc w:val="center"/>
              <w:outlineLvl w:val="0"/>
              <w:rPr>
                <w:rFonts w:ascii="隶书" w:eastAsia="隶书"/>
                <w:b/>
                <w:bCs/>
              </w:rPr>
            </w:pPr>
          </w:p>
        </w:tc>
      </w:tr>
      <w:tr w14:paraId="5886C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125F8168">
            <w:pPr>
              <w:adjustRightInd w:val="0"/>
              <w:snapToGrid w:val="0"/>
              <w:spacing w:line="300" w:lineRule="auto"/>
              <w:jc w:val="center"/>
              <w:outlineLvl w:val="0"/>
              <w:rPr>
                <w:rFonts w:ascii="宋体" w:hAnsi="宋体"/>
                <w:bCs/>
              </w:rPr>
            </w:pPr>
            <w:r>
              <w:rPr>
                <w:rFonts w:hint="eastAsia" w:ascii="宋体" w:hAnsi="宋体"/>
                <w:bCs/>
              </w:rPr>
              <w:t>8</w:t>
            </w:r>
          </w:p>
        </w:tc>
        <w:tc>
          <w:tcPr>
            <w:tcW w:w="4961" w:type="dxa"/>
          </w:tcPr>
          <w:p w14:paraId="56BD8606">
            <w:pPr>
              <w:adjustRightInd w:val="0"/>
              <w:snapToGrid w:val="0"/>
              <w:spacing w:line="300" w:lineRule="auto"/>
              <w:jc w:val="center"/>
              <w:outlineLvl w:val="0"/>
              <w:rPr>
                <w:rFonts w:ascii="隶书" w:eastAsia="隶书"/>
                <w:b/>
                <w:bCs/>
              </w:rPr>
            </w:pPr>
          </w:p>
        </w:tc>
        <w:tc>
          <w:tcPr>
            <w:tcW w:w="851" w:type="dxa"/>
          </w:tcPr>
          <w:p w14:paraId="0F6E590A">
            <w:pPr>
              <w:adjustRightInd w:val="0"/>
              <w:snapToGrid w:val="0"/>
              <w:spacing w:line="300" w:lineRule="auto"/>
              <w:jc w:val="center"/>
              <w:outlineLvl w:val="0"/>
              <w:rPr>
                <w:rFonts w:ascii="隶书" w:eastAsia="隶书"/>
                <w:b/>
                <w:bCs/>
              </w:rPr>
            </w:pPr>
          </w:p>
        </w:tc>
        <w:tc>
          <w:tcPr>
            <w:tcW w:w="2126" w:type="dxa"/>
          </w:tcPr>
          <w:p w14:paraId="6AA28BFA">
            <w:pPr>
              <w:adjustRightInd w:val="0"/>
              <w:snapToGrid w:val="0"/>
              <w:spacing w:line="300" w:lineRule="auto"/>
              <w:jc w:val="center"/>
              <w:outlineLvl w:val="0"/>
              <w:rPr>
                <w:rFonts w:ascii="隶书" w:eastAsia="隶书"/>
                <w:b/>
                <w:bCs/>
              </w:rPr>
            </w:pPr>
          </w:p>
        </w:tc>
      </w:tr>
      <w:tr w14:paraId="725CE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849F83E">
            <w:pPr>
              <w:adjustRightInd w:val="0"/>
              <w:snapToGrid w:val="0"/>
              <w:spacing w:line="300" w:lineRule="auto"/>
              <w:jc w:val="center"/>
              <w:outlineLvl w:val="0"/>
              <w:rPr>
                <w:rFonts w:ascii="宋体" w:hAnsi="宋体"/>
                <w:bCs/>
              </w:rPr>
            </w:pPr>
            <w:r>
              <w:rPr>
                <w:rFonts w:hint="eastAsia" w:ascii="宋体" w:hAnsi="宋体"/>
                <w:bCs/>
              </w:rPr>
              <w:t>9</w:t>
            </w:r>
          </w:p>
        </w:tc>
        <w:tc>
          <w:tcPr>
            <w:tcW w:w="4961" w:type="dxa"/>
          </w:tcPr>
          <w:p w14:paraId="5108328F">
            <w:pPr>
              <w:adjustRightInd w:val="0"/>
              <w:snapToGrid w:val="0"/>
              <w:spacing w:line="300" w:lineRule="auto"/>
              <w:jc w:val="center"/>
              <w:outlineLvl w:val="0"/>
              <w:rPr>
                <w:rFonts w:ascii="隶书" w:eastAsia="隶书"/>
                <w:b/>
                <w:bCs/>
              </w:rPr>
            </w:pPr>
          </w:p>
        </w:tc>
        <w:tc>
          <w:tcPr>
            <w:tcW w:w="851" w:type="dxa"/>
          </w:tcPr>
          <w:p w14:paraId="23446D90">
            <w:pPr>
              <w:adjustRightInd w:val="0"/>
              <w:snapToGrid w:val="0"/>
              <w:spacing w:line="300" w:lineRule="auto"/>
              <w:jc w:val="center"/>
              <w:outlineLvl w:val="0"/>
              <w:rPr>
                <w:rFonts w:ascii="隶书" w:eastAsia="隶书"/>
                <w:b/>
                <w:bCs/>
              </w:rPr>
            </w:pPr>
          </w:p>
        </w:tc>
        <w:tc>
          <w:tcPr>
            <w:tcW w:w="2126" w:type="dxa"/>
          </w:tcPr>
          <w:p w14:paraId="050F95D0">
            <w:pPr>
              <w:adjustRightInd w:val="0"/>
              <w:snapToGrid w:val="0"/>
              <w:spacing w:line="300" w:lineRule="auto"/>
              <w:jc w:val="center"/>
              <w:outlineLvl w:val="0"/>
              <w:rPr>
                <w:rFonts w:ascii="隶书" w:eastAsia="隶书"/>
                <w:b/>
                <w:bCs/>
              </w:rPr>
            </w:pPr>
          </w:p>
        </w:tc>
      </w:tr>
      <w:tr w14:paraId="28219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7922574F">
            <w:pPr>
              <w:adjustRightInd w:val="0"/>
              <w:snapToGrid w:val="0"/>
              <w:spacing w:line="300" w:lineRule="auto"/>
              <w:jc w:val="center"/>
              <w:outlineLvl w:val="0"/>
              <w:rPr>
                <w:rFonts w:ascii="宋体" w:hAnsi="宋体"/>
                <w:bCs/>
              </w:rPr>
            </w:pPr>
            <w:r>
              <w:rPr>
                <w:rFonts w:hint="eastAsia" w:ascii="宋体" w:hAnsi="宋体"/>
                <w:bCs/>
              </w:rPr>
              <w:t>10</w:t>
            </w:r>
          </w:p>
        </w:tc>
        <w:tc>
          <w:tcPr>
            <w:tcW w:w="4961" w:type="dxa"/>
          </w:tcPr>
          <w:p w14:paraId="35EFE411">
            <w:pPr>
              <w:adjustRightInd w:val="0"/>
              <w:snapToGrid w:val="0"/>
              <w:spacing w:line="300" w:lineRule="auto"/>
              <w:jc w:val="center"/>
              <w:outlineLvl w:val="0"/>
              <w:rPr>
                <w:rFonts w:ascii="隶书" w:eastAsia="隶书"/>
                <w:b/>
                <w:bCs/>
              </w:rPr>
            </w:pPr>
          </w:p>
        </w:tc>
        <w:tc>
          <w:tcPr>
            <w:tcW w:w="851" w:type="dxa"/>
          </w:tcPr>
          <w:p w14:paraId="524AA04C">
            <w:pPr>
              <w:adjustRightInd w:val="0"/>
              <w:snapToGrid w:val="0"/>
              <w:spacing w:line="300" w:lineRule="auto"/>
              <w:jc w:val="center"/>
              <w:outlineLvl w:val="0"/>
              <w:rPr>
                <w:rFonts w:ascii="隶书" w:eastAsia="隶书"/>
                <w:b/>
                <w:bCs/>
              </w:rPr>
            </w:pPr>
          </w:p>
        </w:tc>
        <w:tc>
          <w:tcPr>
            <w:tcW w:w="2126" w:type="dxa"/>
          </w:tcPr>
          <w:p w14:paraId="67C294F7">
            <w:pPr>
              <w:adjustRightInd w:val="0"/>
              <w:snapToGrid w:val="0"/>
              <w:spacing w:line="300" w:lineRule="auto"/>
              <w:jc w:val="center"/>
              <w:outlineLvl w:val="0"/>
              <w:rPr>
                <w:rFonts w:ascii="隶书" w:eastAsia="隶书"/>
                <w:b/>
                <w:bCs/>
              </w:rPr>
            </w:pPr>
          </w:p>
        </w:tc>
      </w:tr>
      <w:tr w14:paraId="5EB81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7DD10234">
            <w:pPr>
              <w:adjustRightInd w:val="0"/>
              <w:snapToGrid w:val="0"/>
              <w:spacing w:line="300" w:lineRule="auto"/>
              <w:jc w:val="center"/>
              <w:outlineLvl w:val="0"/>
              <w:rPr>
                <w:rFonts w:ascii="宋体" w:hAnsi="宋体"/>
                <w:bCs/>
              </w:rPr>
            </w:pPr>
            <w:r>
              <w:rPr>
                <w:rFonts w:hint="eastAsia" w:ascii="宋体" w:hAnsi="宋体"/>
                <w:bCs/>
              </w:rPr>
              <w:t>11</w:t>
            </w:r>
          </w:p>
        </w:tc>
        <w:tc>
          <w:tcPr>
            <w:tcW w:w="4961" w:type="dxa"/>
          </w:tcPr>
          <w:p w14:paraId="322C4BA6">
            <w:pPr>
              <w:adjustRightInd w:val="0"/>
              <w:snapToGrid w:val="0"/>
              <w:spacing w:line="300" w:lineRule="auto"/>
              <w:jc w:val="center"/>
              <w:outlineLvl w:val="0"/>
              <w:rPr>
                <w:rFonts w:ascii="隶书" w:eastAsia="隶书"/>
                <w:b/>
                <w:bCs/>
              </w:rPr>
            </w:pPr>
          </w:p>
        </w:tc>
        <w:tc>
          <w:tcPr>
            <w:tcW w:w="851" w:type="dxa"/>
          </w:tcPr>
          <w:p w14:paraId="7D5D2B05">
            <w:pPr>
              <w:adjustRightInd w:val="0"/>
              <w:snapToGrid w:val="0"/>
              <w:spacing w:line="300" w:lineRule="auto"/>
              <w:jc w:val="center"/>
              <w:outlineLvl w:val="0"/>
              <w:rPr>
                <w:rFonts w:ascii="隶书" w:eastAsia="隶书"/>
                <w:b/>
                <w:bCs/>
              </w:rPr>
            </w:pPr>
          </w:p>
        </w:tc>
        <w:tc>
          <w:tcPr>
            <w:tcW w:w="2126" w:type="dxa"/>
          </w:tcPr>
          <w:p w14:paraId="10FD5BC1">
            <w:pPr>
              <w:adjustRightInd w:val="0"/>
              <w:snapToGrid w:val="0"/>
              <w:spacing w:line="300" w:lineRule="auto"/>
              <w:jc w:val="center"/>
              <w:outlineLvl w:val="0"/>
              <w:rPr>
                <w:rFonts w:ascii="隶书" w:eastAsia="隶书"/>
                <w:b/>
                <w:bCs/>
              </w:rPr>
            </w:pPr>
          </w:p>
        </w:tc>
      </w:tr>
      <w:tr w14:paraId="2575D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959" w:type="dxa"/>
            <w:vAlign w:val="center"/>
          </w:tcPr>
          <w:p w14:paraId="21D4DE3D">
            <w:pPr>
              <w:adjustRightInd w:val="0"/>
              <w:snapToGrid w:val="0"/>
              <w:spacing w:line="300" w:lineRule="auto"/>
              <w:jc w:val="center"/>
              <w:outlineLvl w:val="0"/>
              <w:rPr>
                <w:rFonts w:ascii="宋体" w:hAnsi="宋体"/>
                <w:bCs/>
              </w:rPr>
            </w:pPr>
            <w:r>
              <w:rPr>
                <w:rFonts w:hint="eastAsia" w:ascii="宋体" w:hAnsi="宋体"/>
                <w:bCs/>
              </w:rPr>
              <w:t>12</w:t>
            </w:r>
          </w:p>
        </w:tc>
        <w:tc>
          <w:tcPr>
            <w:tcW w:w="4961" w:type="dxa"/>
          </w:tcPr>
          <w:p w14:paraId="1DDA8E5D">
            <w:pPr>
              <w:adjustRightInd w:val="0"/>
              <w:snapToGrid w:val="0"/>
              <w:spacing w:line="300" w:lineRule="auto"/>
              <w:jc w:val="center"/>
              <w:outlineLvl w:val="0"/>
              <w:rPr>
                <w:rFonts w:ascii="隶书" w:eastAsia="隶书"/>
                <w:b/>
                <w:bCs/>
              </w:rPr>
            </w:pPr>
          </w:p>
        </w:tc>
        <w:tc>
          <w:tcPr>
            <w:tcW w:w="851" w:type="dxa"/>
          </w:tcPr>
          <w:p w14:paraId="0AF858BA">
            <w:pPr>
              <w:adjustRightInd w:val="0"/>
              <w:snapToGrid w:val="0"/>
              <w:spacing w:line="300" w:lineRule="auto"/>
              <w:jc w:val="center"/>
              <w:outlineLvl w:val="0"/>
              <w:rPr>
                <w:rFonts w:ascii="隶书" w:eastAsia="隶书"/>
                <w:b/>
                <w:bCs/>
              </w:rPr>
            </w:pPr>
          </w:p>
        </w:tc>
        <w:tc>
          <w:tcPr>
            <w:tcW w:w="2126" w:type="dxa"/>
          </w:tcPr>
          <w:p w14:paraId="303B513D">
            <w:pPr>
              <w:adjustRightInd w:val="0"/>
              <w:snapToGrid w:val="0"/>
              <w:spacing w:line="300" w:lineRule="auto"/>
              <w:jc w:val="center"/>
              <w:outlineLvl w:val="0"/>
              <w:rPr>
                <w:rFonts w:ascii="隶书" w:eastAsia="隶书"/>
                <w:b/>
                <w:bCs/>
              </w:rPr>
            </w:pPr>
          </w:p>
        </w:tc>
      </w:tr>
      <w:tr w14:paraId="2BF3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057D4970">
            <w:pPr>
              <w:adjustRightInd w:val="0"/>
              <w:snapToGrid w:val="0"/>
              <w:spacing w:line="300" w:lineRule="auto"/>
              <w:jc w:val="center"/>
              <w:outlineLvl w:val="0"/>
              <w:rPr>
                <w:rFonts w:ascii="宋体" w:hAnsi="宋体"/>
                <w:bCs/>
              </w:rPr>
            </w:pPr>
            <w:r>
              <w:rPr>
                <w:rFonts w:hint="eastAsia" w:ascii="宋体" w:hAnsi="宋体"/>
                <w:bCs/>
              </w:rPr>
              <w:t>13</w:t>
            </w:r>
          </w:p>
        </w:tc>
        <w:tc>
          <w:tcPr>
            <w:tcW w:w="4961" w:type="dxa"/>
          </w:tcPr>
          <w:p w14:paraId="54B0EAE3">
            <w:pPr>
              <w:adjustRightInd w:val="0"/>
              <w:snapToGrid w:val="0"/>
              <w:spacing w:line="300" w:lineRule="auto"/>
              <w:jc w:val="center"/>
              <w:outlineLvl w:val="0"/>
              <w:rPr>
                <w:rFonts w:ascii="隶书" w:eastAsia="隶书"/>
                <w:b/>
                <w:bCs/>
              </w:rPr>
            </w:pPr>
          </w:p>
        </w:tc>
        <w:tc>
          <w:tcPr>
            <w:tcW w:w="851" w:type="dxa"/>
          </w:tcPr>
          <w:p w14:paraId="64493D39">
            <w:pPr>
              <w:adjustRightInd w:val="0"/>
              <w:snapToGrid w:val="0"/>
              <w:spacing w:line="300" w:lineRule="auto"/>
              <w:jc w:val="center"/>
              <w:outlineLvl w:val="0"/>
              <w:rPr>
                <w:rFonts w:ascii="隶书" w:eastAsia="隶书"/>
                <w:b/>
                <w:bCs/>
              </w:rPr>
            </w:pPr>
          </w:p>
        </w:tc>
        <w:tc>
          <w:tcPr>
            <w:tcW w:w="2126" w:type="dxa"/>
          </w:tcPr>
          <w:p w14:paraId="06DC6AA6">
            <w:pPr>
              <w:adjustRightInd w:val="0"/>
              <w:snapToGrid w:val="0"/>
              <w:spacing w:line="300" w:lineRule="auto"/>
              <w:jc w:val="center"/>
              <w:outlineLvl w:val="0"/>
              <w:rPr>
                <w:rFonts w:ascii="隶书" w:eastAsia="隶书"/>
                <w:b/>
                <w:bCs/>
              </w:rPr>
            </w:pPr>
          </w:p>
        </w:tc>
      </w:tr>
      <w:tr w14:paraId="316D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13428730">
            <w:pPr>
              <w:adjustRightInd w:val="0"/>
              <w:snapToGrid w:val="0"/>
              <w:spacing w:line="300" w:lineRule="auto"/>
              <w:jc w:val="center"/>
              <w:outlineLvl w:val="0"/>
              <w:rPr>
                <w:rFonts w:ascii="宋体" w:hAnsi="宋体"/>
                <w:bCs/>
              </w:rPr>
            </w:pPr>
            <w:r>
              <w:rPr>
                <w:rFonts w:hint="eastAsia" w:ascii="宋体" w:hAnsi="宋体"/>
                <w:bCs/>
              </w:rPr>
              <w:t>14</w:t>
            </w:r>
          </w:p>
        </w:tc>
        <w:tc>
          <w:tcPr>
            <w:tcW w:w="4961" w:type="dxa"/>
          </w:tcPr>
          <w:p w14:paraId="3A10C07F">
            <w:pPr>
              <w:adjustRightInd w:val="0"/>
              <w:snapToGrid w:val="0"/>
              <w:spacing w:line="300" w:lineRule="auto"/>
              <w:jc w:val="center"/>
              <w:outlineLvl w:val="0"/>
              <w:rPr>
                <w:rFonts w:ascii="隶书" w:eastAsia="隶书"/>
                <w:b/>
                <w:bCs/>
              </w:rPr>
            </w:pPr>
          </w:p>
        </w:tc>
        <w:tc>
          <w:tcPr>
            <w:tcW w:w="851" w:type="dxa"/>
          </w:tcPr>
          <w:p w14:paraId="5A3B70C3">
            <w:pPr>
              <w:adjustRightInd w:val="0"/>
              <w:snapToGrid w:val="0"/>
              <w:spacing w:line="300" w:lineRule="auto"/>
              <w:jc w:val="center"/>
              <w:outlineLvl w:val="0"/>
              <w:rPr>
                <w:rFonts w:ascii="隶书" w:eastAsia="隶书"/>
                <w:b/>
                <w:bCs/>
              </w:rPr>
            </w:pPr>
          </w:p>
        </w:tc>
        <w:tc>
          <w:tcPr>
            <w:tcW w:w="2126" w:type="dxa"/>
          </w:tcPr>
          <w:p w14:paraId="5F7CA5D0">
            <w:pPr>
              <w:adjustRightInd w:val="0"/>
              <w:snapToGrid w:val="0"/>
              <w:spacing w:line="300" w:lineRule="auto"/>
              <w:jc w:val="center"/>
              <w:outlineLvl w:val="0"/>
              <w:rPr>
                <w:rFonts w:ascii="隶书" w:eastAsia="隶书"/>
                <w:b/>
                <w:bCs/>
              </w:rPr>
            </w:pPr>
          </w:p>
        </w:tc>
      </w:tr>
      <w:tr w14:paraId="3777E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959" w:type="dxa"/>
            <w:vAlign w:val="center"/>
          </w:tcPr>
          <w:p w14:paraId="3BEF14D6">
            <w:pPr>
              <w:adjustRightInd w:val="0"/>
              <w:snapToGrid w:val="0"/>
              <w:spacing w:line="300" w:lineRule="auto"/>
              <w:jc w:val="center"/>
              <w:outlineLvl w:val="0"/>
              <w:rPr>
                <w:rFonts w:ascii="宋体" w:hAnsi="宋体"/>
                <w:bCs/>
              </w:rPr>
            </w:pPr>
            <w:r>
              <w:rPr>
                <w:rFonts w:hint="eastAsia" w:ascii="宋体" w:hAnsi="宋体"/>
                <w:bCs/>
              </w:rPr>
              <w:t>15</w:t>
            </w:r>
          </w:p>
        </w:tc>
        <w:tc>
          <w:tcPr>
            <w:tcW w:w="4961" w:type="dxa"/>
          </w:tcPr>
          <w:p w14:paraId="3AD5DB13">
            <w:pPr>
              <w:adjustRightInd w:val="0"/>
              <w:snapToGrid w:val="0"/>
              <w:spacing w:line="300" w:lineRule="auto"/>
              <w:jc w:val="center"/>
              <w:outlineLvl w:val="0"/>
              <w:rPr>
                <w:rFonts w:ascii="隶书" w:eastAsia="隶书"/>
                <w:b/>
                <w:bCs/>
              </w:rPr>
            </w:pPr>
          </w:p>
        </w:tc>
        <w:tc>
          <w:tcPr>
            <w:tcW w:w="851" w:type="dxa"/>
          </w:tcPr>
          <w:p w14:paraId="06E9C162">
            <w:pPr>
              <w:adjustRightInd w:val="0"/>
              <w:snapToGrid w:val="0"/>
              <w:spacing w:line="300" w:lineRule="auto"/>
              <w:jc w:val="center"/>
              <w:outlineLvl w:val="0"/>
              <w:rPr>
                <w:rFonts w:ascii="隶书" w:eastAsia="隶书"/>
                <w:b/>
                <w:bCs/>
              </w:rPr>
            </w:pPr>
          </w:p>
        </w:tc>
        <w:tc>
          <w:tcPr>
            <w:tcW w:w="2126" w:type="dxa"/>
          </w:tcPr>
          <w:p w14:paraId="7A9D0C6E">
            <w:pPr>
              <w:adjustRightInd w:val="0"/>
              <w:snapToGrid w:val="0"/>
              <w:spacing w:line="300" w:lineRule="auto"/>
              <w:jc w:val="center"/>
              <w:outlineLvl w:val="0"/>
              <w:rPr>
                <w:rFonts w:ascii="隶书" w:eastAsia="隶书"/>
                <w:b/>
                <w:bCs/>
              </w:rPr>
            </w:pPr>
          </w:p>
        </w:tc>
      </w:tr>
    </w:tbl>
    <w:p w14:paraId="1CD2AFFE"/>
    <w:p w14:paraId="7476A5F2">
      <w:pPr>
        <w:rPr>
          <w:b/>
        </w:rPr>
      </w:pPr>
      <w:r>
        <w:rPr>
          <w:rFonts w:hint="eastAsia"/>
          <w:b/>
          <w:color w:val="000000"/>
        </w:rPr>
        <w:t>注：此表无需装订在申请文件中，与原件同时递交。</w:t>
      </w:r>
    </w:p>
    <w:p w14:paraId="4A54CB1C"/>
    <w:p w14:paraId="09876B72">
      <w:pPr>
        <w:jc w:val="center"/>
      </w:pPr>
    </w:p>
    <w:p w14:paraId="55061112">
      <w:pPr>
        <w:pStyle w:val="2"/>
        <w:tabs>
          <w:tab w:val="left" w:pos="426"/>
          <w:tab w:val="clear" w:pos="574"/>
        </w:tabs>
        <w:ind w:hanging="574"/>
        <w:jc w:val="left"/>
        <w:rPr>
          <w:rFonts w:ascii="Times New Roman" w:hAnsi="Times New Roman"/>
          <w:bCs/>
          <w:color w:val="auto"/>
          <w:sz w:val="24"/>
          <w:szCs w:val="24"/>
          <w:lang w:eastAsia="zh-CN"/>
        </w:rPr>
      </w:pPr>
      <w:bookmarkStart w:id="103" w:name="_Toc305939884"/>
      <w:r>
        <w:rPr>
          <w:b w:val="0"/>
          <w:snapToGrid w:val="0"/>
          <w:szCs w:val="28"/>
        </w:rPr>
        <w:br w:type="page"/>
      </w:r>
      <w:bookmarkStart w:id="104" w:name="_Toc478547159"/>
      <w:r>
        <w:rPr>
          <w:rFonts w:hint="eastAsia" w:ascii="Times New Roman" w:hAnsi="Times New Roman"/>
          <w:bCs/>
          <w:color w:val="auto"/>
          <w:sz w:val="24"/>
          <w:szCs w:val="24"/>
          <w:lang w:eastAsia="zh-CN"/>
        </w:rPr>
        <w:t>竞争性磋商申请</w:t>
      </w:r>
      <w:r>
        <w:rPr>
          <w:rFonts w:ascii="Times New Roman" w:hAnsi="Times New Roman"/>
          <w:bCs/>
          <w:color w:val="auto"/>
          <w:sz w:val="24"/>
          <w:szCs w:val="24"/>
          <w:lang w:eastAsia="zh-CN"/>
        </w:rPr>
        <w:t>文件递交</w:t>
      </w:r>
      <w:bookmarkEnd w:id="104"/>
    </w:p>
    <w:p w14:paraId="04AF62BD">
      <w:pPr>
        <w:widowControl/>
        <w:numPr>
          <w:ilvl w:val="0"/>
          <w:numId w:val="14"/>
        </w:numPr>
        <w:tabs>
          <w:tab w:val="left" w:pos="567"/>
          <w:tab w:val="left" w:pos="1134"/>
        </w:tabs>
        <w:adjustRightInd w:val="0"/>
        <w:snapToGrid w:val="0"/>
        <w:jc w:val="left"/>
        <w:rPr>
          <w:b/>
          <w:snapToGrid w:val="0"/>
          <w:color w:val="000000"/>
        </w:rPr>
      </w:pPr>
      <w:r>
        <w:rPr>
          <w:rFonts w:hint="eastAsia" w:ascii="Arial" w:hAnsi="Arial" w:cs="Arial"/>
        </w:rPr>
        <w:t>竞争性磋商申请人应将竞争性磋商申请文件及相应的电子文件密封递交；</w:t>
      </w:r>
    </w:p>
    <w:p w14:paraId="4736BFD6">
      <w:pPr>
        <w:widowControl/>
        <w:numPr>
          <w:ilvl w:val="0"/>
          <w:numId w:val="14"/>
        </w:numPr>
        <w:tabs>
          <w:tab w:val="left" w:pos="567"/>
          <w:tab w:val="left" w:pos="1134"/>
        </w:tabs>
        <w:adjustRightInd w:val="0"/>
        <w:snapToGrid w:val="0"/>
        <w:jc w:val="left"/>
        <w:rPr>
          <w:b/>
          <w:snapToGrid w:val="0"/>
          <w:color w:val="000000"/>
        </w:rPr>
      </w:pPr>
      <w:r>
        <w:rPr>
          <w:snapToGrid w:val="0"/>
          <w:color w:val="000000"/>
        </w:rPr>
        <w:t>竞争性磋商申请人须将竞争性磋商申请文件密封并加盖公章，外封皮注明</w:t>
      </w:r>
      <w:r>
        <w:rPr>
          <w:rFonts w:hint="eastAsia"/>
          <w:snapToGrid w:val="0"/>
          <w:color w:val="000000"/>
        </w:rPr>
        <w:t>“</w:t>
      </w:r>
      <w:r>
        <w:rPr>
          <w:snapToGrid w:val="0"/>
          <w:color w:val="000000"/>
        </w:rPr>
        <w:t>竞争性磋商前不得启封</w:t>
      </w:r>
      <w:r>
        <w:rPr>
          <w:rFonts w:hint="eastAsia"/>
          <w:snapToGrid w:val="0"/>
          <w:color w:val="000000"/>
        </w:rPr>
        <w:t>”字样</w:t>
      </w:r>
      <w:r>
        <w:rPr>
          <w:snapToGrid w:val="0"/>
          <w:color w:val="000000"/>
        </w:rPr>
        <w:t>；</w:t>
      </w:r>
    </w:p>
    <w:p w14:paraId="411C7C66">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竞争性磋商</w:t>
      </w:r>
      <w:r>
        <w:rPr>
          <w:rFonts w:hint="eastAsia"/>
          <w:snapToGrid w:val="0"/>
          <w:color w:val="000000"/>
          <w:lang w:val="en-US" w:eastAsia="zh-CN"/>
        </w:rPr>
        <w:t>申请</w:t>
      </w:r>
      <w:r>
        <w:rPr>
          <w:rFonts w:hint="eastAsia"/>
          <w:snapToGrid w:val="0"/>
          <w:color w:val="000000"/>
        </w:rPr>
        <w:t>文件递交截止时间及</w:t>
      </w:r>
      <w:r>
        <w:rPr>
          <w:snapToGrid w:val="0"/>
          <w:color w:val="000000"/>
        </w:rPr>
        <w:t>递交地点</w:t>
      </w:r>
    </w:p>
    <w:p w14:paraId="312DDEBF">
      <w:pPr>
        <w:widowControl/>
        <w:tabs>
          <w:tab w:val="left" w:pos="567"/>
          <w:tab w:val="left" w:pos="1134"/>
        </w:tabs>
        <w:adjustRightInd w:val="0"/>
        <w:snapToGrid w:val="0"/>
        <w:ind w:left="420"/>
        <w:jc w:val="left"/>
        <w:rPr>
          <w:snapToGrid w:val="0"/>
          <w:color w:val="000000"/>
          <w:highlight w:val="none"/>
        </w:rPr>
      </w:pPr>
      <w:r>
        <w:rPr>
          <w:snapToGrid w:val="0"/>
          <w:color w:val="000000"/>
          <w:highlight w:val="none"/>
        </w:rPr>
        <w:t>竞争性磋商申请文件必须在</w:t>
      </w:r>
      <w:r>
        <w:rPr>
          <w:rFonts w:hint="eastAsia"/>
          <w:snapToGrid w:val="0"/>
          <w:color w:val="000000"/>
          <w:highlight w:val="none"/>
          <w:u w:val="single"/>
        </w:rPr>
        <w:t xml:space="preserve"> </w:t>
      </w:r>
      <w:r>
        <w:rPr>
          <w:rFonts w:hint="eastAsia"/>
          <w:snapToGrid w:val="0"/>
          <w:color w:val="000000"/>
          <w:highlight w:val="none"/>
          <w:u w:val="single"/>
          <w:lang w:val="en-US" w:eastAsia="zh-CN"/>
        </w:rPr>
        <w:t>2025</w:t>
      </w:r>
      <w:r>
        <w:rPr>
          <w:rFonts w:hint="eastAsia"/>
          <w:snapToGrid w:val="0"/>
          <w:color w:val="000000"/>
          <w:highlight w:val="none"/>
          <w:u w:val="single"/>
        </w:rPr>
        <w:t xml:space="preserve"> </w:t>
      </w:r>
      <w:r>
        <w:rPr>
          <w:snapToGrid w:val="0"/>
          <w:color w:val="000000"/>
          <w:highlight w:val="none"/>
        </w:rPr>
        <w:t>年</w:t>
      </w:r>
      <w:r>
        <w:rPr>
          <w:rFonts w:hint="eastAsia"/>
          <w:snapToGrid w:val="0"/>
          <w:color w:val="000000"/>
          <w:highlight w:val="none"/>
          <w:u w:val="single"/>
        </w:rPr>
        <w:t xml:space="preserve"> </w:t>
      </w:r>
      <w:r>
        <w:rPr>
          <w:rFonts w:hint="eastAsia"/>
          <w:snapToGrid w:val="0"/>
          <w:color w:val="000000"/>
          <w:highlight w:val="none"/>
          <w:u w:val="single"/>
          <w:lang w:val="en-US" w:eastAsia="zh-CN"/>
        </w:rPr>
        <w:t>12</w:t>
      </w:r>
      <w:r>
        <w:rPr>
          <w:rFonts w:hint="eastAsia"/>
          <w:snapToGrid w:val="0"/>
          <w:color w:val="000000"/>
          <w:highlight w:val="none"/>
          <w:u w:val="single"/>
        </w:rPr>
        <w:t xml:space="preserve"> </w:t>
      </w:r>
      <w:r>
        <w:rPr>
          <w:snapToGrid w:val="0"/>
          <w:color w:val="000000"/>
          <w:highlight w:val="none"/>
        </w:rPr>
        <w:t>月</w:t>
      </w:r>
      <w:r>
        <w:rPr>
          <w:rFonts w:hint="eastAsia"/>
          <w:snapToGrid w:val="0"/>
          <w:color w:val="000000"/>
          <w:highlight w:val="none"/>
          <w:u w:val="single"/>
        </w:rPr>
        <w:t xml:space="preserve"> </w:t>
      </w:r>
      <w:r>
        <w:rPr>
          <w:rFonts w:hint="eastAsia"/>
          <w:snapToGrid w:val="0"/>
          <w:color w:val="000000"/>
          <w:highlight w:val="none"/>
          <w:u w:val="single"/>
          <w:lang w:val="en-US" w:eastAsia="zh-CN"/>
        </w:rPr>
        <w:t>3</w:t>
      </w:r>
      <w:r>
        <w:rPr>
          <w:rFonts w:hint="eastAsia"/>
          <w:snapToGrid w:val="0"/>
          <w:color w:val="000000"/>
          <w:highlight w:val="none"/>
          <w:u w:val="single"/>
        </w:rPr>
        <w:t xml:space="preserve">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15</w:t>
      </w:r>
      <w:r>
        <w:rPr>
          <w:rFonts w:hint="eastAsia"/>
          <w:snapToGrid w:val="0"/>
          <w:color w:val="000000"/>
          <w:highlight w:val="none"/>
          <w:u w:val="single"/>
        </w:rPr>
        <w:t xml:space="preserve"> </w:t>
      </w:r>
      <w:r>
        <w:rPr>
          <w:rFonts w:hint="eastAsia"/>
          <w:snapToGrid w:val="0"/>
          <w:color w:val="000000"/>
          <w:highlight w:val="none"/>
        </w:rPr>
        <w:t>时</w:t>
      </w:r>
      <w:r>
        <w:rPr>
          <w:rFonts w:hint="eastAsia"/>
          <w:snapToGrid w:val="0"/>
          <w:color w:val="000000"/>
          <w:highlight w:val="none"/>
          <w:u w:val="single"/>
        </w:rPr>
        <w:t xml:space="preserve"> </w:t>
      </w:r>
      <w:r>
        <w:rPr>
          <w:rFonts w:hint="eastAsia"/>
          <w:snapToGrid w:val="0"/>
          <w:color w:val="000000"/>
          <w:highlight w:val="none"/>
          <w:u w:val="single"/>
          <w:lang w:val="en-US" w:eastAsia="zh-CN"/>
        </w:rPr>
        <w:t>00</w:t>
      </w:r>
      <w:r>
        <w:rPr>
          <w:rFonts w:hint="eastAsia"/>
          <w:snapToGrid w:val="0"/>
          <w:color w:val="000000"/>
          <w:highlight w:val="none"/>
          <w:u w:val="single"/>
        </w:rPr>
        <w:t xml:space="preserve">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snapToGrid w:val="0"/>
          <w:color w:val="000000"/>
          <w:highlight w:val="none"/>
        </w:rPr>
        <w:t>（</w:t>
      </w:r>
      <w:r>
        <w:rPr>
          <w:rFonts w:hint="eastAsia" w:ascii="宋体" w:hAnsi="宋体"/>
          <w:highlight w:val="none"/>
          <w:u w:val="single"/>
          <w:lang w:val="en-US" w:eastAsia="zh-CN"/>
        </w:rPr>
        <w:t>514开评标室</w:t>
      </w:r>
      <w:r>
        <w:rPr>
          <w:snapToGrid w:val="0"/>
          <w:color w:val="000000"/>
          <w:highlight w:val="none"/>
        </w:rPr>
        <w:t>）</w:t>
      </w:r>
      <w:r>
        <w:rPr>
          <w:rFonts w:hint="eastAsia"/>
          <w:snapToGrid w:val="0"/>
          <w:color w:val="000000"/>
          <w:highlight w:val="none"/>
        </w:rPr>
        <w:t>，逾期不予接收</w:t>
      </w:r>
      <w:r>
        <w:rPr>
          <w:snapToGrid w:val="0"/>
          <w:color w:val="000000"/>
          <w:highlight w:val="none"/>
        </w:rPr>
        <w:t>；</w:t>
      </w:r>
      <w:bookmarkStart w:id="215" w:name="_GoBack"/>
      <w:bookmarkEnd w:id="215"/>
    </w:p>
    <w:p w14:paraId="46809E88">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或者</w:t>
      </w:r>
    </w:p>
    <w:p w14:paraId="339F7BD0">
      <w:pPr>
        <w:widowControl/>
        <w:tabs>
          <w:tab w:val="left" w:pos="567"/>
          <w:tab w:val="left" w:pos="1134"/>
        </w:tabs>
        <w:adjustRightInd w:val="0"/>
        <w:snapToGrid w:val="0"/>
        <w:ind w:left="420"/>
        <w:jc w:val="left"/>
        <w:rPr>
          <w:snapToGrid w:val="0"/>
          <w:color w:val="000000"/>
          <w:highlight w:val="none"/>
        </w:rPr>
      </w:pPr>
      <w:r>
        <w:rPr>
          <w:rFonts w:hint="eastAsia"/>
          <w:snapToGrid w:val="0"/>
          <w:color w:val="000000"/>
          <w:highlight w:val="none"/>
        </w:rPr>
        <w:t>竞争性磋商文件</w:t>
      </w:r>
      <w:r>
        <w:rPr>
          <w:rFonts w:hint="eastAsia"/>
          <w:snapToGrid w:val="0"/>
          <w:color w:val="000000"/>
          <w:highlight w:val="none"/>
          <w:lang w:val="en-US" w:eastAsia="zh-CN"/>
        </w:rPr>
        <w:t>申请</w:t>
      </w:r>
      <w:r>
        <w:rPr>
          <w:rFonts w:hint="eastAsia"/>
          <w:snapToGrid w:val="0"/>
          <w:color w:val="000000"/>
          <w:highlight w:val="none"/>
        </w:rPr>
        <w:t>递交截止时间及</w:t>
      </w:r>
      <w:r>
        <w:rPr>
          <w:snapToGrid w:val="0"/>
          <w:color w:val="000000"/>
          <w:highlight w:val="none"/>
        </w:rPr>
        <w:t>递交地点</w:t>
      </w:r>
      <w:r>
        <w:rPr>
          <w:rFonts w:hint="eastAsia"/>
          <w:snapToGrid w:val="0"/>
          <w:color w:val="000000"/>
          <w:highlight w:val="none"/>
        </w:rPr>
        <w:t>另行通知。</w:t>
      </w:r>
    </w:p>
    <w:p w14:paraId="79E0EAE3">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 xml:space="preserve">当竞争性磋商申请文件出现下列任一情况时，采购人不予接收： </w:t>
      </w:r>
    </w:p>
    <w:p w14:paraId="2F1F9A87">
      <w:pPr>
        <w:adjustRightInd w:val="0"/>
        <w:ind w:firstLine="424" w:firstLineChars="177"/>
        <w:textAlignment w:val="baseline"/>
        <w:rPr>
          <w:rFonts w:ascii="Arial" w:hAnsi="Arial" w:cs="Arial"/>
        </w:rPr>
      </w:pPr>
      <w:r>
        <w:rPr>
          <w:rFonts w:hint="eastAsia" w:ascii="Arial" w:hAnsi="Arial" w:cs="Arial"/>
        </w:rPr>
        <w:t>（1）逾期送达的或者未送达指定地点的；</w:t>
      </w:r>
    </w:p>
    <w:p w14:paraId="5B373673">
      <w:pPr>
        <w:adjustRightInd w:val="0"/>
        <w:ind w:firstLine="424" w:firstLineChars="177"/>
        <w:textAlignment w:val="baseline"/>
        <w:rPr>
          <w:rFonts w:ascii="Arial" w:hAnsi="Arial" w:cs="Arial"/>
        </w:rPr>
      </w:pPr>
      <w:r>
        <w:rPr>
          <w:rFonts w:hint="eastAsia" w:ascii="Arial" w:hAnsi="Arial" w:cs="Arial"/>
        </w:rPr>
        <w:t>（2）未按竞争性磋商文件要求密封的。</w:t>
      </w:r>
    </w:p>
    <w:p w14:paraId="6E6A136C"/>
    <w:p w14:paraId="1B4C0526">
      <w:pPr>
        <w:pStyle w:val="2"/>
        <w:tabs>
          <w:tab w:val="left" w:pos="426"/>
          <w:tab w:val="clear" w:pos="574"/>
        </w:tabs>
        <w:ind w:hanging="574"/>
        <w:jc w:val="left"/>
        <w:rPr>
          <w:rFonts w:ascii="Times New Roman" w:hAnsi="Times New Roman"/>
          <w:bCs/>
          <w:color w:val="auto"/>
          <w:sz w:val="24"/>
          <w:szCs w:val="24"/>
          <w:lang w:eastAsia="zh-CN"/>
        </w:rPr>
      </w:pPr>
      <w:r>
        <w:rPr>
          <w:b w:val="0"/>
          <w:snapToGrid w:val="0"/>
          <w:szCs w:val="28"/>
        </w:rPr>
        <w:br w:type="page"/>
      </w:r>
      <w:bookmarkStart w:id="105" w:name="_Toc478547160"/>
      <w:r>
        <w:rPr>
          <w:rFonts w:hint="eastAsia" w:ascii="Times New Roman" w:hAnsi="Times New Roman"/>
          <w:bCs/>
          <w:color w:val="auto"/>
          <w:sz w:val="24"/>
          <w:szCs w:val="24"/>
          <w:lang w:eastAsia="zh-CN"/>
        </w:rPr>
        <w:t>评审</w:t>
      </w:r>
      <w:bookmarkEnd w:id="105"/>
    </w:p>
    <w:p w14:paraId="4DFDE884">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竞争性磋商</w:t>
      </w:r>
      <w:r>
        <w:t>采用</w:t>
      </w:r>
      <w:r>
        <w:rPr>
          <w:u w:val="single"/>
        </w:rPr>
        <w:t>综合评估法</w:t>
      </w:r>
      <w:r>
        <w:t>，具体办法如下：</w:t>
      </w:r>
    </w:p>
    <w:p w14:paraId="3545C199">
      <w:r>
        <w:rPr>
          <w:rFonts w:hint="eastAsia"/>
        </w:rPr>
        <w:t>1</w:t>
      </w:r>
      <w:r>
        <w:t>本次</w:t>
      </w:r>
      <w:r>
        <w:rPr>
          <w:rFonts w:hint="eastAsia"/>
        </w:rPr>
        <w:t>竞争性磋商</w:t>
      </w:r>
      <w:r>
        <w:t>，</w:t>
      </w:r>
      <w:r>
        <w:rPr>
          <w:rFonts w:hint="eastAsia"/>
        </w:rPr>
        <w:t>由评审小组根据竞争性磋商申请文件情况分别进行评审，竞争性磋商申请人根据竞争性磋商的情况进行最终报价及</w:t>
      </w:r>
      <w:r>
        <w:t>最终服务承诺</w:t>
      </w:r>
      <w:r>
        <w:rPr>
          <w:rFonts w:hint="eastAsia"/>
        </w:rPr>
        <w:t>，并按评审小组要求同时递交竞争性磋商结果确认书。</w:t>
      </w:r>
    </w:p>
    <w:p w14:paraId="62BF3E88">
      <w:r>
        <w:rPr>
          <w:rFonts w:hint="eastAsia"/>
        </w:rPr>
        <w:t>2评审小组</w:t>
      </w:r>
      <w:r>
        <w:t>对各竞争性磋商申请文件</w:t>
      </w:r>
      <w:r>
        <w:rPr>
          <w:rFonts w:hint="eastAsia"/>
        </w:rPr>
        <w:t>及竞争性磋商结果确认书</w:t>
      </w:r>
      <w:r>
        <w:t>进行初步评审，初步评审不合格的竞争性磋商申请文件</w:t>
      </w:r>
      <w:r>
        <w:rPr>
          <w:rFonts w:hint="eastAsia"/>
        </w:rPr>
        <w:t>将予以否决</w:t>
      </w:r>
      <w:r>
        <w:t>，不进入详细评审。</w:t>
      </w:r>
      <w:r>
        <w:rPr>
          <w:rFonts w:hint="eastAsia"/>
        </w:rPr>
        <w:t>评审小组对于初步评审合格的竞争性磋商申请文件进行</w:t>
      </w:r>
      <w:r>
        <w:t>详细评审，</w:t>
      </w:r>
      <w:r>
        <w:rPr>
          <w:rFonts w:hint="eastAsia"/>
        </w:rPr>
        <w:t>并根据详细评审情况</w:t>
      </w:r>
      <w:r>
        <w:t>推荐成交候选人。</w:t>
      </w:r>
    </w:p>
    <w:p w14:paraId="3414A1F3">
      <w:r>
        <w:rPr>
          <w:rFonts w:hint="eastAsia"/>
        </w:rPr>
        <w:t>3</w:t>
      </w:r>
      <w:r>
        <w:t>初步评审</w:t>
      </w:r>
    </w:p>
    <w:p w14:paraId="4C370D56">
      <w:r>
        <w:rPr>
          <w:rFonts w:hint="eastAsia"/>
        </w:rPr>
        <w:t>3</w:t>
      </w:r>
      <w:r>
        <w:t>.1关于重大偏差</w:t>
      </w:r>
    </w:p>
    <w:p w14:paraId="7A76DAB2">
      <w:pPr>
        <w:ind w:firstLine="480"/>
      </w:pPr>
      <w:r>
        <w:rPr>
          <w:rFonts w:hint="eastAsia"/>
        </w:rPr>
        <w:t>评审小组</w:t>
      </w:r>
      <w:r>
        <w:t>对各竞争性磋商申请文件是否实质性地响应竞争性磋商文件进行初步评审。竞争性磋商申请文件对竞争性磋商文件有1项重大偏差，即是对竞争性磋商文件没有作出实质性响应，初步评审为不合格。竞争性磋商申请文件具有本竞争性磋商文件</w:t>
      </w:r>
      <w:r>
        <w:rPr>
          <w:rFonts w:hint="eastAsia"/>
        </w:rPr>
        <w:t>下列</w:t>
      </w:r>
      <w:r>
        <w:t>条款所列情形之一者，或本竞争性磋商文件采购人不予接受的条款之一者，即属于对本竞争性磋商文件有重大偏差</w:t>
      </w:r>
      <w:r>
        <w:rPr>
          <w:rFonts w:hint="eastAsia"/>
        </w:rPr>
        <w:t>：</w:t>
      </w:r>
    </w:p>
    <w:p w14:paraId="115017C2">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竞争性磋商申请文件未按竞争性磋商文件规定的要求签署竞争性磋商申请文件的；</w:t>
      </w:r>
    </w:p>
    <w:p w14:paraId="49F33A87">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竞争性磋商申请文件载明的竞争性磋商项目工期（交货期/交付期）超过竞争性磋商文件规定的期限；</w:t>
      </w:r>
    </w:p>
    <w:p w14:paraId="6A015D93">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不符合竞争性磋商文件的实质性要求；</w:t>
      </w:r>
    </w:p>
    <w:p w14:paraId="04936E47">
      <w:pPr>
        <w:numPr>
          <w:ilvl w:val="3"/>
          <w:numId w:val="15"/>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60D46946">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06AB8265">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竞争性磋商申请人有串通投标、弄虚作假、行贿等违法行为；</w:t>
      </w:r>
    </w:p>
    <w:p w14:paraId="63AF6B41">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7B87F724">
      <w:r>
        <w:rPr>
          <w:rFonts w:hint="eastAsia"/>
        </w:rPr>
        <w:t>3</w:t>
      </w:r>
      <w:r>
        <w:t>.2关于细微偏差</w:t>
      </w:r>
    </w:p>
    <w:p w14:paraId="473AD6CA">
      <w:r>
        <w:rPr>
          <w:rFonts w:hint="eastAsia"/>
        </w:rPr>
        <w:t xml:space="preserve">    </w:t>
      </w:r>
      <w: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rPr>
        <w:t>评审小组</w:t>
      </w:r>
      <w:r>
        <w:t>书面要求存在细微偏差的竞争性磋商申请人在评审结束前予以补正。已做补正的，不影响竞争性磋商申请文件的有效性。拒不补正的，在详细评审时对细微偏差作不利于该竞争性磋商申请人的量化。细微偏差3项</w:t>
      </w:r>
      <w:r>
        <w:rPr>
          <w:rFonts w:hint="eastAsia"/>
        </w:rPr>
        <w:t>及以上</w:t>
      </w:r>
      <w:r>
        <w:t>，且拒不补正的，视同</w:t>
      </w:r>
      <w:r>
        <w:rPr>
          <w:rFonts w:hint="eastAsia"/>
        </w:rPr>
        <w:t>未实质性响应竞争性磋商文件</w:t>
      </w:r>
      <w:r>
        <w:t>。</w:t>
      </w:r>
    </w:p>
    <w:p w14:paraId="6C09DD14">
      <w:r>
        <w:rPr>
          <w:rFonts w:hint="eastAsia"/>
        </w:rPr>
        <w:t>4</w:t>
      </w:r>
      <w:r>
        <w:t>详细评审</w:t>
      </w:r>
    </w:p>
    <w:p w14:paraId="15A415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rPr>
      </w:pPr>
      <w:r>
        <w:t>本次竞争性磋商，采取综合评估法进行详细评审，满分为100分。评审小组从商务</w:t>
      </w:r>
      <w:r>
        <w:rPr>
          <w:rFonts w:hint="eastAsia"/>
        </w:rPr>
        <w:t>、</w:t>
      </w:r>
      <w:r>
        <w:t>技术</w:t>
      </w:r>
      <w:r>
        <w:rPr>
          <w:rFonts w:hint="eastAsia"/>
        </w:rPr>
        <w:t>和价格三</w:t>
      </w:r>
      <w:r>
        <w:t>方面对竞争性磋商申请文件进行详细评审和打分，</w:t>
      </w:r>
      <w:bookmarkStart w:id="106" w:name="_Toc476668627"/>
      <w:bookmarkStart w:id="107" w:name="_Toc476840782"/>
      <w:bookmarkStart w:id="108" w:name="_Toc476839751"/>
      <w:r>
        <w:rPr>
          <w:rFonts w:ascii="宋体" w:hAnsi="宋体"/>
        </w:rPr>
        <w:t>评分分值分配</w:t>
      </w:r>
      <w:bookmarkEnd w:id="106"/>
      <w:bookmarkEnd w:id="107"/>
      <w:bookmarkEnd w:id="108"/>
      <w:r>
        <w:rPr>
          <w:rFonts w:hint="eastAsia" w:ascii="宋体" w:hAnsi="宋体"/>
        </w:rPr>
        <w:t>如下</w:t>
      </w:r>
      <w:r>
        <w:rPr>
          <w:rFonts w:ascii="宋体" w:hAnsi="宋体"/>
        </w:rPr>
        <w:t>：</w:t>
      </w:r>
    </w:p>
    <w:tbl>
      <w:tblPr>
        <w:tblStyle w:val="37"/>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307"/>
        <w:gridCol w:w="2308"/>
        <w:gridCol w:w="2308"/>
      </w:tblGrid>
      <w:tr w14:paraId="7D98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45E1DEB2">
            <w:pPr>
              <w:jc w:val="center"/>
              <w:rPr>
                <w:color w:val="auto"/>
                <w:highlight w:val="none"/>
              </w:rPr>
            </w:pPr>
            <w:r>
              <w:rPr>
                <w:rFonts w:hint="eastAsia"/>
                <w:color w:val="auto"/>
                <w:highlight w:val="none"/>
                <w:lang w:val="en-US" w:eastAsia="zh-CN"/>
              </w:rPr>
              <w:t>资信</w:t>
            </w:r>
            <w:r>
              <w:rPr>
                <w:color w:val="auto"/>
                <w:highlight w:val="none"/>
              </w:rPr>
              <w:t>部分</w:t>
            </w:r>
          </w:p>
        </w:tc>
        <w:tc>
          <w:tcPr>
            <w:tcW w:w="2307" w:type="dxa"/>
            <w:vAlign w:val="center"/>
          </w:tcPr>
          <w:p w14:paraId="4B414A41">
            <w:pPr>
              <w:jc w:val="center"/>
              <w:rPr>
                <w:color w:val="auto"/>
                <w:highlight w:val="none"/>
              </w:rPr>
            </w:pPr>
            <w:r>
              <w:rPr>
                <w:color w:val="auto"/>
                <w:highlight w:val="none"/>
              </w:rPr>
              <w:t>技术部分</w:t>
            </w:r>
          </w:p>
        </w:tc>
        <w:tc>
          <w:tcPr>
            <w:tcW w:w="2308" w:type="dxa"/>
            <w:vAlign w:val="center"/>
          </w:tcPr>
          <w:p w14:paraId="0A6FD53F">
            <w:pPr>
              <w:jc w:val="center"/>
              <w:rPr>
                <w:color w:val="auto"/>
                <w:highlight w:val="none"/>
              </w:rPr>
            </w:pPr>
            <w:r>
              <w:rPr>
                <w:rFonts w:hint="eastAsia"/>
                <w:color w:val="auto"/>
                <w:highlight w:val="none"/>
                <w:lang w:val="en-US" w:eastAsia="zh-CN"/>
              </w:rPr>
              <w:t>商务</w:t>
            </w:r>
            <w:r>
              <w:rPr>
                <w:color w:val="auto"/>
                <w:highlight w:val="none"/>
              </w:rPr>
              <w:t>部分</w:t>
            </w:r>
          </w:p>
        </w:tc>
        <w:tc>
          <w:tcPr>
            <w:tcW w:w="2308" w:type="dxa"/>
            <w:vAlign w:val="center"/>
          </w:tcPr>
          <w:p w14:paraId="3C5D728A">
            <w:pPr>
              <w:jc w:val="center"/>
              <w:rPr>
                <w:color w:val="auto"/>
                <w:highlight w:val="none"/>
              </w:rPr>
            </w:pPr>
            <w:r>
              <w:rPr>
                <w:color w:val="auto"/>
                <w:highlight w:val="none"/>
              </w:rPr>
              <w:t>合计</w:t>
            </w:r>
          </w:p>
        </w:tc>
      </w:tr>
      <w:tr w14:paraId="6DE3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307" w:type="dxa"/>
            <w:vAlign w:val="center"/>
          </w:tcPr>
          <w:p w14:paraId="7E48FEA5">
            <w:pPr>
              <w:jc w:val="center"/>
              <w:rPr>
                <w:rFonts w:hint="default" w:eastAsia="宋体"/>
                <w:color w:val="auto"/>
                <w:highlight w:val="none"/>
                <w:lang w:val="en-US" w:eastAsia="zh-CN"/>
              </w:rPr>
            </w:pPr>
            <w:r>
              <w:rPr>
                <w:rFonts w:hint="eastAsia"/>
                <w:color w:val="auto"/>
                <w:highlight w:val="none"/>
                <w:lang w:val="en-US" w:eastAsia="zh-CN"/>
              </w:rPr>
              <w:t>20</w:t>
            </w:r>
          </w:p>
        </w:tc>
        <w:tc>
          <w:tcPr>
            <w:tcW w:w="2307" w:type="dxa"/>
            <w:vAlign w:val="center"/>
          </w:tcPr>
          <w:p w14:paraId="264A9DC3">
            <w:pPr>
              <w:jc w:val="center"/>
              <w:rPr>
                <w:rFonts w:hint="default" w:eastAsia="宋体"/>
                <w:color w:val="auto"/>
                <w:highlight w:val="none"/>
                <w:lang w:val="en-US" w:eastAsia="zh-CN"/>
              </w:rPr>
            </w:pPr>
            <w:r>
              <w:rPr>
                <w:rFonts w:hint="eastAsia"/>
                <w:color w:val="auto"/>
                <w:highlight w:val="none"/>
                <w:lang w:val="en-US" w:eastAsia="zh-CN"/>
              </w:rPr>
              <w:t>20</w:t>
            </w:r>
          </w:p>
        </w:tc>
        <w:tc>
          <w:tcPr>
            <w:tcW w:w="2308" w:type="dxa"/>
            <w:vAlign w:val="center"/>
          </w:tcPr>
          <w:p w14:paraId="0CBD8943">
            <w:pPr>
              <w:jc w:val="center"/>
              <w:rPr>
                <w:rFonts w:hint="default" w:eastAsia="宋体"/>
                <w:color w:val="auto"/>
                <w:highlight w:val="none"/>
                <w:lang w:val="en-US" w:eastAsia="zh-CN"/>
              </w:rPr>
            </w:pPr>
            <w:r>
              <w:rPr>
                <w:rFonts w:hint="eastAsia"/>
                <w:color w:val="auto"/>
                <w:highlight w:val="none"/>
                <w:lang w:val="en-US" w:eastAsia="zh-CN"/>
              </w:rPr>
              <w:t>60</w:t>
            </w:r>
          </w:p>
        </w:tc>
        <w:tc>
          <w:tcPr>
            <w:tcW w:w="2308" w:type="dxa"/>
            <w:vAlign w:val="center"/>
          </w:tcPr>
          <w:p w14:paraId="208FC065">
            <w:pPr>
              <w:jc w:val="center"/>
              <w:rPr>
                <w:color w:val="auto"/>
                <w:highlight w:val="none"/>
              </w:rPr>
            </w:pPr>
            <w:r>
              <w:rPr>
                <w:color w:val="auto"/>
                <w:highlight w:val="none"/>
              </w:rPr>
              <w:t>100</w:t>
            </w:r>
          </w:p>
        </w:tc>
      </w:tr>
    </w:tbl>
    <w:p w14:paraId="556A4022">
      <w:pPr>
        <w:pStyle w:val="3"/>
        <w:keepNext/>
        <w:keepLines/>
        <w:pageBreakBefore w:val="0"/>
        <w:widowControl w:val="0"/>
        <w:numPr>
          <w:ilvl w:val="0"/>
          <w:numId w:val="16"/>
        </w:numPr>
        <w:kinsoku/>
        <w:wordWrap/>
        <w:overflowPunct/>
        <w:topLinePunct w:val="0"/>
        <w:autoSpaceDE/>
        <w:autoSpaceDN/>
        <w:bidi w:val="0"/>
        <w:adjustRightInd/>
        <w:snapToGrid/>
        <w:spacing w:after="0" w:line="240" w:lineRule="auto"/>
        <w:ind w:left="573" w:hanging="431"/>
        <w:textAlignment w:val="auto"/>
        <w:rPr>
          <w:rFonts w:hint="eastAsia"/>
          <w:lang w:eastAsia="zh-CN"/>
        </w:rPr>
      </w:pPr>
      <w:bookmarkStart w:id="109" w:name="_Toc476668628"/>
      <w:bookmarkStart w:id="110" w:name="_Toc476839752"/>
      <w:bookmarkStart w:id="111" w:name="_Toc476840783"/>
      <w:bookmarkStart w:id="112" w:name="_Toc478547161"/>
      <w:r>
        <w:rPr>
          <w:rFonts w:hint="eastAsia" w:ascii="宋体" w:hAnsi="宋体" w:eastAsia="宋体"/>
          <w:sz w:val="24"/>
          <w:highlight w:val="none"/>
          <w:lang w:val="en-US" w:eastAsia="zh-CN"/>
        </w:rPr>
        <w:t>资信</w:t>
      </w:r>
      <w:r>
        <w:rPr>
          <w:rFonts w:ascii="宋体" w:hAnsi="宋体" w:eastAsia="宋体"/>
          <w:sz w:val="24"/>
          <w:highlight w:val="none"/>
        </w:rPr>
        <w:t>部分（满分</w:t>
      </w:r>
      <w:r>
        <w:rPr>
          <w:rFonts w:hint="eastAsia" w:ascii="宋体" w:hAnsi="宋体" w:eastAsia="宋体"/>
          <w:sz w:val="24"/>
          <w:highlight w:val="none"/>
          <w:lang w:val="en-US" w:eastAsia="zh-CN"/>
        </w:rPr>
        <w:t>20</w:t>
      </w:r>
      <w:r>
        <w:rPr>
          <w:rFonts w:ascii="宋体" w:hAnsi="宋体" w:eastAsia="宋体"/>
          <w:sz w:val="24"/>
          <w:highlight w:val="none"/>
        </w:rPr>
        <w:t>分）</w:t>
      </w:r>
      <w:bookmarkEnd w:id="109"/>
      <w:bookmarkEnd w:id="110"/>
      <w:bookmarkEnd w:id="111"/>
      <w:bookmarkEnd w:id="112"/>
    </w:p>
    <w:tbl>
      <w:tblPr>
        <w:tblStyle w:val="37"/>
        <w:tblpPr w:leftFromText="180" w:rightFromText="180" w:vertAnchor="text" w:horzAnchor="page" w:tblpX="1162" w:tblpY="419"/>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768"/>
        <w:gridCol w:w="4117"/>
        <w:gridCol w:w="2924"/>
      </w:tblGrid>
      <w:tr w14:paraId="7E4A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695" w:type="dxa"/>
            <w:noWrap w:val="0"/>
            <w:vAlign w:val="center"/>
          </w:tcPr>
          <w:p w14:paraId="15114A4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272" w:type="dxa"/>
            <w:noWrap w:val="0"/>
            <w:vAlign w:val="center"/>
          </w:tcPr>
          <w:p w14:paraId="6FEF1E0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768" w:type="dxa"/>
            <w:noWrap w:val="0"/>
            <w:vAlign w:val="center"/>
          </w:tcPr>
          <w:p w14:paraId="7D430EB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4117" w:type="dxa"/>
            <w:noWrap w:val="0"/>
            <w:vAlign w:val="center"/>
          </w:tcPr>
          <w:p w14:paraId="1BE2BB4B">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评审细则</w:t>
            </w:r>
          </w:p>
        </w:tc>
        <w:tc>
          <w:tcPr>
            <w:tcW w:w="2924" w:type="dxa"/>
            <w:noWrap w:val="0"/>
            <w:vAlign w:val="center"/>
          </w:tcPr>
          <w:p w14:paraId="15653097">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须提供的证明材料</w:t>
            </w:r>
          </w:p>
        </w:tc>
      </w:tr>
      <w:tr w14:paraId="5657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12666C2C">
            <w:pPr>
              <w:keepNext w:val="0"/>
              <w:keepLines w:val="0"/>
              <w:pageBreakBefore w:val="0"/>
              <w:kinsoku/>
              <w:wordWrap/>
              <w:overflowPunct/>
              <w:topLinePunct w:val="0"/>
              <w:autoSpaceDE/>
              <w:autoSpaceDN/>
              <w:bidi w:val="0"/>
              <w:spacing w:line="360" w:lineRule="auto"/>
              <w:ind w:firstLine="28"/>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p>
        </w:tc>
        <w:tc>
          <w:tcPr>
            <w:tcW w:w="1272" w:type="dxa"/>
            <w:noWrap w:val="0"/>
            <w:vAlign w:val="center"/>
          </w:tcPr>
          <w:p w14:paraId="0461F06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竞争性磋商申请人业绩</w:t>
            </w:r>
          </w:p>
        </w:tc>
        <w:tc>
          <w:tcPr>
            <w:tcW w:w="768" w:type="dxa"/>
            <w:noWrap w:val="0"/>
            <w:vAlign w:val="center"/>
          </w:tcPr>
          <w:p w14:paraId="16AC23D4">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c>
          <w:tcPr>
            <w:tcW w:w="4117" w:type="dxa"/>
            <w:noWrap w:val="0"/>
            <w:vAlign w:val="center"/>
          </w:tcPr>
          <w:p w14:paraId="22331E1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eastAsia="zh-CN"/>
              </w:rPr>
              <w:t>竞争性磋商申请人</w:t>
            </w:r>
            <w:r>
              <w:rPr>
                <w:rFonts w:hint="eastAsia" w:asciiTheme="minorEastAsia" w:hAnsiTheme="minorEastAsia" w:eastAsiaTheme="minorEastAsia" w:cstheme="minorEastAsia"/>
                <w:sz w:val="21"/>
                <w:szCs w:val="21"/>
                <w:highlight w:val="none"/>
              </w:rPr>
              <w:t>自2022年1月1日起至</w:t>
            </w:r>
            <w:r>
              <w:rPr>
                <w:rFonts w:hint="eastAsia" w:asciiTheme="minorEastAsia" w:hAnsiTheme="minorEastAsia" w:eastAsiaTheme="minorEastAsia" w:cstheme="minorEastAsia"/>
                <w:sz w:val="21"/>
                <w:szCs w:val="21"/>
                <w:highlight w:val="none"/>
                <w:lang w:val="en-US" w:eastAsia="zh-CN"/>
              </w:rPr>
              <w:t>磋商</w:t>
            </w:r>
            <w:r>
              <w:rPr>
                <w:rFonts w:hint="eastAsia" w:asciiTheme="minorEastAsia" w:hAnsiTheme="minorEastAsia" w:eastAsiaTheme="minorEastAsia" w:cstheme="minorEastAsia"/>
                <w:sz w:val="21"/>
                <w:szCs w:val="21"/>
                <w:highlight w:val="none"/>
              </w:rPr>
              <w:t>截止日止（以合同签订时间为准），每</w:t>
            </w:r>
            <w:r>
              <w:rPr>
                <w:rFonts w:hint="eastAsia" w:asciiTheme="minorEastAsia" w:hAnsiTheme="minorEastAsia" w:eastAsiaTheme="minorEastAsia" w:cstheme="minorEastAsia"/>
                <w:sz w:val="21"/>
                <w:szCs w:val="21"/>
                <w:highlight w:val="none"/>
                <w:lang w:val="en-US" w:eastAsia="zh-CN"/>
              </w:rPr>
              <w:t>提供</w:t>
            </w:r>
            <w:r>
              <w:rPr>
                <w:rFonts w:hint="eastAsia" w:asciiTheme="minorEastAsia" w:hAnsiTheme="minorEastAsia" w:eastAsiaTheme="minorEastAsia" w:cstheme="minorEastAsia"/>
                <w:sz w:val="21"/>
                <w:szCs w:val="21"/>
                <w:highlight w:val="none"/>
              </w:rPr>
              <w:t>一个</w:t>
            </w:r>
            <w:r>
              <w:rPr>
                <w:rFonts w:hint="eastAsia" w:asciiTheme="minorEastAsia" w:hAnsiTheme="minorEastAsia" w:eastAsiaTheme="minorEastAsia" w:cstheme="minorEastAsia"/>
                <w:spacing w:val="-2"/>
                <w:position w:val="-3"/>
                <w:sz w:val="21"/>
                <w:szCs w:val="21"/>
                <w:lang w:val="en-US" w:eastAsia="zh-CN"/>
              </w:rPr>
              <w:t>集体体检服务业绩的得2分</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本项</w:t>
            </w:r>
          </w:p>
          <w:p w14:paraId="401A9BE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满分</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分。</w:t>
            </w:r>
          </w:p>
          <w:p w14:paraId="74A4B665">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注：竞争性磋商申请人</w:t>
            </w:r>
            <w:r>
              <w:rPr>
                <w:rFonts w:hint="eastAsia" w:ascii="宋体" w:hAnsi="宋体" w:eastAsia="宋体" w:cs="宋体"/>
                <w:sz w:val="21"/>
                <w:szCs w:val="21"/>
                <w:highlight w:val="none"/>
                <w:lang w:val="en-US" w:eastAsia="zh-CN"/>
              </w:rPr>
              <w:t>申请</w:t>
            </w:r>
            <w:r>
              <w:rPr>
                <w:rFonts w:hint="eastAsia" w:ascii="宋体" w:hAnsi="宋体" w:eastAsia="宋体" w:cs="宋体"/>
                <w:sz w:val="21"/>
                <w:szCs w:val="21"/>
                <w:highlight w:val="none"/>
              </w:rPr>
              <w:t>时只须提供2个评审业绩，若竞争性磋商申请人提供业绩个数超过2个，则按照排列顺序从首个业绩开始评审至对应数量（2个），超出部分业绩不进行评审。对应数量（2个）内业绩不符合</w:t>
            </w:r>
            <w:r>
              <w:rPr>
                <w:rFonts w:hint="eastAsia" w:ascii="宋体" w:hAnsi="宋体" w:eastAsia="宋体" w:cs="宋体"/>
                <w:sz w:val="21"/>
                <w:szCs w:val="21"/>
                <w:highlight w:val="none"/>
                <w:lang w:val="en-US" w:eastAsia="zh-CN"/>
              </w:rPr>
              <w:t>磋商</w:t>
            </w:r>
            <w:r>
              <w:rPr>
                <w:rFonts w:hint="eastAsia" w:ascii="宋体" w:hAnsi="宋体" w:eastAsia="宋体" w:cs="宋体"/>
                <w:sz w:val="21"/>
                <w:szCs w:val="21"/>
                <w:highlight w:val="none"/>
              </w:rPr>
              <w:t>文件要求不得分的，不再补充评审超出部分业绩。如：提供2个业绩即得满分的，按照申请文件排序评审第一、第二项业绩，其余超出部分不再评审”。</w:t>
            </w:r>
          </w:p>
        </w:tc>
        <w:tc>
          <w:tcPr>
            <w:tcW w:w="2924" w:type="dxa"/>
            <w:noWrap w:val="0"/>
            <w:vAlign w:val="center"/>
          </w:tcPr>
          <w:p w14:paraId="3C4AF156">
            <w:pPr>
              <w:keepNext w:val="0"/>
              <w:keepLines w:val="0"/>
              <w:pageBreakBefore w:val="0"/>
              <w:kinsoku/>
              <w:wordWrap/>
              <w:overflowPunct/>
              <w:topLinePunct w:val="0"/>
              <w:autoSpaceDE/>
              <w:autoSpaceDN/>
              <w:bidi w:val="0"/>
              <w:spacing w:line="360" w:lineRule="auto"/>
              <w:ind w:left="-40" w:lef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申请文件中须提供业绩合同扫描件，合同中必须体现出双方签章页、合同签订时间、合同标的等评审因素等。</w:t>
            </w:r>
          </w:p>
        </w:tc>
      </w:tr>
      <w:tr w14:paraId="65AA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3032ED6A">
            <w:pPr>
              <w:keepNext w:val="0"/>
              <w:keepLines w:val="0"/>
              <w:pageBreakBefore w:val="0"/>
              <w:kinsoku/>
              <w:wordWrap/>
              <w:overflowPunct/>
              <w:topLinePunct w:val="0"/>
              <w:autoSpaceDE/>
              <w:autoSpaceDN/>
              <w:bidi w:val="0"/>
              <w:spacing w:line="360" w:lineRule="auto"/>
              <w:ind w:firstLine="28"/>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272" w:type="dxa"/>
            <w:noWrap w:val="0"/>
            <w:vAlign w:val="center"/>
          </w:tcPr>
          <w:p w14:paraId="3235FDA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体系认证证书</w:t>
            </w:r>
          </w:p>
        </w:tc>
        <w:tc>
          <w:tcPr>
            <w:tcW w:w="768" w:type="dxa"/>
            <w:noWrap w:val="0"/>
            <w:vAlign w:val="center"/>
          </w:tcPr>
          <w:p w14:paraId="475AE2A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6分</w:t>
            </w:r>
          </w:p>
        </w:tc>
        <w:tc>
          <w:tcPr>
            <w:tcW w:w="4117" w:type="dxa"/>
            <w:noWrap w:val="0"/>
            <w:vAlign w:val="center"/>
          </w:tcPr>
          <w:p w14:paraId="03D6C20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竞争性磋商申请人</w:t>
            </w:r>
            <w:r>
              <w:rPr>
                <w:rFonts w:hint="eastAsia" w:ascii="宋体" w:hAnsi="宋体" w:eastAsia="宋体" w:cs="宋体"/>
                <w:sz w:val="21"/>
                <w:szCs w:val="21"/>
                <w:highlight w:val="none"/>
                <w:lang w:val="en-US" w:eastAsia="zh-CN"/>
              </w:rPr>
              <w:t xml:space="preserve">具有经中国国家认证认可监督管理委员会认证机构颁发的有效的下列证书： </w:t>
            </w:r>
          </w:p>
          <w:p w14:paraId="1A1DB4B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1.质量管理体系认证； </w:t>
            </w:r>
          </w:p>
          <w:p w14:paraId="46E8D8D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2.职业健康安全管理体系认证； </w:t>
            </w:r>
          </w:p>
          <w:p w14:paraId="7E951EC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3.环境管理体系认证； </w:t>
            </w:r>
          </w:p>
          <w:p w14:paraId="20CD5DF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且认证范围为健康体检或健康管理，每提供1个证书得2分，本项满分6分。 </w:t>
            </w:r>
          </w:p>
        </w:tc>
        <w:tc>
          <w:tcPr>
            <w:tcW w:w="2924" w:type="dxa"/>
            <w:noWrap w:val="0"/>
            <w:vAlign w:val="center"/>
          </w:tcPr>
          <w:p w14:paraId="732A0C17">
            <w:pPr>
              <w:keepNext w:val="0"/>
              <w:keepLines w:val="0"/>
              <w:pageBreakBefore w:val="0"/>
              <w:kinsoku/>
              <w:wordWrap/>
              <w:overflowPunct/>
              <w:topLinePunct w:val="0"/>
              <w:autoSpaceDE/>
              <w:autoSpaceDN/>
              <w:bidi w:val="0"/>
              <w:spacing w:line="360" w:lineRule="auto"/>
              <w:ind w:left="-40" w:leftChars="0"/>
              <w:jc w:val="center"/>
              <w:textAlignment w:val="auto"/>
              <w:rPr>
                <w:rFonts w:hint="eastAsia" w:ascii="宋体" w:hAnsi="宋体" w:eastAsia="宋体" w:cs="宋体"/>
                <w:sz w:val="21"/>
                <w:szCs w:val="21"/>
                <w:highlight w:val="none"/>
                <w:lang w:eastAsia="zh-CN"/>
              </w:rPr>
            </w:pPr>
            <w:r>
              <w:rPr>
                <w:rFonts w:hint="eastAsia" w:ascii="宋体" w:hAnsi="宋体" w:cs="宋体"/>
                <w:spacing w:val="-2"/>
                <w:position w:val="-3"/>
                <w:sz w:val="21"/>
                <w:szCs w:val="21"/>
                <w:lang w:val="en-US" w:eastAsia="zh-CN"/>
              </w:rPr>
              <w:t>申请</w:t>
            </w:r>
            <w:r>
              <w:rPr>
                <w:rFonts w:hint="eastAsia" w:ascii="宋体" w:hAnsi="宋体" w:eastAsia="宋体" w:cs="宋体"/>
                <w:spacing w:val="-2"/>
                <w:position w:val="-3"/>
                <w:sz w:val="21"/>
                <w:szCs w:val="21"/>
                <w:lang w:val="en-US" w:eastAsia="zh-CN"/>
              </w:rPr>
              <w:t>文件中须同时提供管理体系认证证书扫描件和中国国家认证认可监督管理委员会网站证书查询截图。</w:t>
            </w:r>
          </w:p>
        </w:tc>
      </w:tr>
      <w:tr w14:paraId="0C3C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6D1B2BA5">
            <w:pPr>
              <w:keepNext w:val="0"/>
              <w:keepLines w:val="0"/>
              <w:pageBreakBefore w:val="0"/>
              <w:kinsoku/>
              <w:wordWrap/>
              <w:overflowPunct/>
              <w:topLinePunct w:val="0"/>
              <w:autoSpaceDE/>
              <w:autoSpaceDN/>
              <w:bidi w:val="0"/>
              <w:spacing w:line="360" w:lineRule="auto"/>
              <w:ind w:firstLine="28"/>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272" w:type="dxa"/>
            <w:noWrap w:val="0"/>
            <w:vAlign w:val="center"/>
          </w:tcPr>
          <w:p w14:paraId="406F252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rPr>
            </w:pPr>
            <w:r>
              <w:rPr>
                <w:rFonts w:hint="eastAsia" w:ascii="宋体" w:hAnsi="宋体" w:eastAsia="宋体" w:cs="宋体"/>
                <w:sz w:val="24"/>
                <w:szCs w:val="24"/>
              </w:rPr>
              <w:t>投入主要体检设备</w:t>
            </w:r>
          </w:p>
        </w:tc>
        <w:tc>
          <w:tcPr>
            <w:tcW w:w="768" w:type="dxa"/>
            <w:noWrap w:val="0"/>
            <w:vAlign w:val="center"/>
          </w:tcPr>
          <w:p w14:paraId="62707A6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4分</w:t>
            </w:r>
          </w:p>
        </w:tc>
        <w:tc>
          <w:tcPr>
            <w:tcW w:w="4117" w:type="dxa"/>
            <w:noWrap w:val="0"/>
            <w:vAlign w:val="center"/>
          </w:tcPr>
          <w:p w14:paraId="178C232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竞争性磋商申请人</w:t>
            </w:r>
            <w:r>
              <w:rPr>
                <w:rFonts w:hint="eastAsia" w:ascii="宋体" w:hAnsi="宋体" w:eastAsia="宋体" w:cs="宋体"/>
                <w:sz w:val="21"/>
                <w:szCs w:val="21"/>
                <w:highlight w:val="none"/>
                <w:lang w:val="en-US" w:eastAsia="zh-CN"/>
              </w:rPr>
              <w:t>每提供一台螺旋CT仪器得1分，本项满分2分。</w:t>
            </w:r>
          </w:p>
          <w:p w14:paraId="6DE7789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竞争性磋商申请人</w:t>
            </w:r>
            <w:r>
              <w:rPr>
                <w:rFonts w:hint="eastAsia" w:ascii="宋体" w:hAnsi="宋体" w:eastAsia="宋体" w:cs="宋体"/>
                <w:sz w:val="21"/>
                <w:szCs w:val="21"/>
                <w:highlight w:val="none"/>
                <w:lang w:val="en-US" w:eastAsia="zh-CN"/>
              </w:rPr>
              <w:t>每提供一台彩超仪器得1分，本项满分2分。</w:t>
            </w:r>
          </w:p>
        </w:tc>
        <w:tc>
          <w:tcPr>
            <w:tcW w:w="2924" w:type="dxa"/>
            <w:noWrap w:val="0"/>
            <w:vAlign w:val="center"/>
          </w:tcPr>
          <w:p w14:paraId="4F8907F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申请文件</w:t>
            </w:r>
            <w:r>
              <w:rPr>
                <w:rFonts w:hint="eastAsia" w:ascii="宋体" w:hAnsi="宋体" w:eastAsia="宋体" w:cs="宋体"/>
                <w:sz w:val="21"/>
                <w:szCs w:val="21"/>
                <w:highlight w:val="none"/>
                <w:lang w:val="en-US" w:eastAsia="zh-CN"/>
              </w:rPr>
              <w:t>中须提供主要体检设备清单（格式自拟），且清单中须标明评审设备的品牌和型号。</w:t>
            </w:r>
          </w:p>
        </w:tc>
      </w:tr>
      <w:tr w14:paraId="183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95" w:type="dxa"/>
            <w:noWrap w:val="0"/>
            <w:vAlign w:val="center"/>
          </w:tcPr>
          <w:p w14:paraId="0A41B65D">
            <w:pPr>
              <w:keepNext w:val="0"/>
              <w:keepLines w:val="0"/>
              <w:pageBreakBefore w:val="0"/>
              <w:kinsoku/>
              <w:wordWrap/>
              <w:overflowPunct/>
              <w:topLinePunct w:val="0"/>
              <w:autoSpaceDE/>
              <w:autoSpaceDN/>
              <w:bidi w:val="0"/>
              <w:spacing w:line="360" w:lineRule="auto"/>
              <w:ind w:firstLine="28"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rPr>
              <w:t>4</w:t>
            </w:r>
          </w:p>
        </w:tc>
        <w:tc>
          <w:tcPr>
            <w:tcW w:w="1272" w:type="dxa"/>
            <w:noWrap w:val="0"/>
            <w:vAlign w:val="center"/>
          </w:tcPr>
          <w:p w14:paraId="4B8E95C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人员配备</w:t>
            </w:r>
          </w:p>
        </w:tc>
        <w:tc>
          <w:tcPr>
            <w:tcW w:w="768" w:type="dxa"/>
            <w:noWrap w:val="0"/>
            <w:vAlign w:val="center"/>
          </w:tcPr>
          <w:p w14:paraId="3F351DD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6分</w:t>
            </w:r>
          </w:p>
        </w:tc>
        <w:tc>
          <w:tcPr>
            <w:tcW w:w="4117" w:type="dxa"/>
            <w:noWrap w:val="0"/>
            <w:vAlign w:val="center"/>
          </w:tcPr>
          <w:p w14:paraId="1D5281B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1.主检咨询室配备1名具有高级（副主任医师或以上）职称医生的，得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分，其他的不得分，本项满分</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p w14:paraId="11BA14A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2.彩超室配备2名医生：每具有1个高级（副主任医师或以上）职称的得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分；每具有1个中级（主治医师）职称的得</w:t>
            </w:r>
            <w:r>
              <w:rPr>
                <w:rFonts w:hint="eastAsia" w:ascii="宋体" w:hAnsi="宋体" w:cs="宋体"/>
                <w:sz w:val="21"/>
                <w:szCs w:val="21"/>
                <w:highlight w:val="none"/>
                <w:lang w:val="en-US" w:eastAsia="zh-CN"/>
              </w:rPr>
              <w:t>0.5</w:t>
            </w:r>
            <w:r>
              <w:rPr>
                <w:rFonts w:hint="eastAsia" w:ascii="宋体" w:hAnsi="宋体" w:eastAsia="宋体" w:cs="宋体"/>
                <w:sz w:val="21"/>
                <w:szCs w:val="21"/>
                <w:highlight w:val="none"/>
                <w:lang w:val="en-US" w:eastAsia="zh-CN"/>
              </w:rPr>
              <w:t>分；其他的不得分，本项满分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p>
          <w:p w14:paraId="663ADEC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3.CT室配备2名医生：每具有1个高级（副主任医师或以上）职称的得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分；每具有1个中级（主治医师）职称的得</w:t>
            </w:r>
            <w:r>
              <w:rPr>
                <w:rFonts w:hint="eastAsia" w:ascii="宋体" w:hAnsi="宋体" w:cs="宋体"/>
                <w:sz w:val="21"/>
                <w:szCs w:val="21"/>
                <w:highlight w:val="none"/>
                <w:lang w:val="en-US" w:eastAsia="zh-CN"/>
              </w:rPr>
              <w:t>0.5</w:t>
            </w:r>
            <w:r>
              <w:rPr>
                <w:rFonts w:hint="eastAsia" w:ascii="宋体" w:hAnsi="宋体" w:eastAsia="宋体" w:cs="宋体"/>
                <w:sz w:val="21"/>
                <w:szCs w:val="21"/>
                <w:highlight w:val="none"/>
                <w:lang w:val="en-US" w:eastAsia="zh-CN"/>
              </w:rPr>
              <w:t>分；其他的不得分，本项满分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p>
          <w:p w14:paraId="4B1320B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4.其他科室：每配备1名高级（副主任医师或以上）职称医生的得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其他的不得分，本项满分</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w:t>
            </w:r>
          </w:p>
          <w:p w14:paraId="5BB08DA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lang w:val="en-US" w:eastAsia="zh-CN"/>
              </w:rPr>
            </w:pPr>
            <w:r>
              <w:rPr>
                <w:rFonts w:hint="eastAsia" w:ascii="宋体" w:hAnsi="宋体" w:eastAsia="宋体" w:cs="宋体"/>
                <w:sz w:val="21"/>
                <w:szCs w:val="21"/>
                <w:highlight w:val="none"/>
                <w:lang w:val="en-US" w:eastAsia="zh-CN"/>
              </w:rPr>
              <w:t>注：以上人员不得兼任。</w:t>
            </w:r>
          </w:p>
        </w:tc>
        <w:tc>
          <w:tcPr>
            <w:tcW w:w="2924" w:type="dxa"/>
            <w:noWrap w:val="0"/>
            <w:vAlign w:val="center"/>
          </w:tcPr>
          <w:p w14:paraId="3352EFC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申请文件</w:t>
            </w:r>
            <w:r>
              <w:rPr>
                <w:rFonts w:hint="eastAsia" w:ascii="宋体" w:hAnsi="宋体" w:eastAsia="宋体" w:cs="宋体"/>
                <w:sz w:val="21"/>
                <w:szCs w:val="21"/>
                <w:highlight w:val="none"/>
                <w:lang w:val="en-US" w:eastAsia="zh-CN"/>
              </w:rPr>
              <w:t>中须同时提供人员配备信息登记表（格式自拟）、人员有效身份证扫描件和职称证书扫描件。</w:t>
            </w:r>
          </w:p>
        </w:tc>
      </w:tr>
    </w:tbl>
    <w:p w14:paraId="6865071B">
      <w:pPr>
        <w:pStyle w:val="3"/>
        <w:numPr>
          <w:ilvl w:val="1"/>
          <w:numId w:val="0"/>
        </w:numPr>
        <w:rPr>
          <w:rFonts w:hint="eastAsia" w:ascii="宋体" w:hAnsi="宋体" w:eastAsia="宋体"/>
          <w:sz w:val="24"/>
          <w:highlight w:val="none"/>
          <w:lang w:eastAsia="zh-CN"/>
        </w:rPr>
      </w:pPr>
      <w:bookmarkStart w:id="113" w:name="_Toc478547162"/>
      <w:bookmarkStart w:id="114" w:name="_Toc366566987"/>
      <w:bookmarkStart w:id="115" w:name="_Toc476840784"/>
      <w:bookmarkStart w:id="116" w:name="_Toc476839753"/>
      <w:bookmarkStart w:id="117" w:name="_Toc476668629"/>
      <w:bookmarkStart w:id="118" w:name="_Toc414873545"/>
      <w:bookmarkStart w:id="119" w:name="_Toc360195133"/>
      <w:bookmarkStart w:id="120" w:name="_Toc19686"/>
    </w:p>
    <w:p w14:paraId="7851EA04">
      <w:pPr>
        <w:rPr>
          <w:rFonts w:hint="eastAsia"/>
          <w:lang w:eastAsia="zh-CN"/>
        </w:rPr>
      </w:pPr>
    </w:p>
    <w:p w14:paraId="22714F68">
      <w:pPr>
        <w:pStyle w:val="3"/>
        <w:numPr>
          <w:ilvl w:val="1"/>
          <w:numId w:val="0"/>
        </w:numPr>
        <w:rPr>
          <w:highlight w:val="yellow"/>
        </w:rPr>
      </w:pPr>
      <w:r>
        <w:rPr>
          <w:rFonts w:hint="eastAsia" w:ascii="宋体" w:hAnsi="宋体" w:eastAsia="宋体"/>
          <w:sz w:val="24"/>
          <w:highlight w:val="none"/>
          <w:lang w:eastAsia="zh-CN"/>
        </w:rPr>
        <w:t>二、</w:t>
      </w:r>
      <w:r>
        <w:rPr>
          <w:rFonts w:ascii="宋体" w:hAnsi="宋体" w:eastAsia="宋体"/>
          <w:sz w:val="24"/>
          <w:highlight w:val="none"/>
        </w:rPr>
        <w:t>技术部分（满分</w:t>
      </w:r>
      <w:r>
        <w:rPr>
          <w:rFonts w:hint="eastAsia" w:ascii="宋体" w:hAnsi="宋体" w:eastAsia="宋体"/>
          <w:sz w:val="24"/>
          <w:highlight w:val="none"/>
          <w:lang w:val="en-US" w:eastAsia="zh-CN"/>
        </w:rPr>
        <w:t>20</w:t>
      </w:r>
      <w:r>
        <w:rPr>
          <w:rFonts w:ascii="宋体" w:hAnsi="宋体" w:eastAsia="宋体"/>
          <w:sz w:val="24"/>
          <w:highlight w:val="none"/>
        </w:rPr>
        <w:t>分）</w:t>
      </w:r>
      <w:bookmarkEnd w:id="113"/>
      <w:bookmarkEnd w:id="114"/>
      <w:bookmarkEnd w:id="115"/>
      <w:bookmarkEnd w:id="116"/>
      <w:bookmarkEnd w:id="117"/>
      <w:bookmarkEnd w:id="118"/>
      <w:bookmarkEnd w:id="119"/>
      <w:bookmarkEnd w:id="120"/>
    </w:p>
    <w:tbl>
      <w:tblPr>
        <w:tblStyle w:val="37"/>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14:paraId="43C7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82" w:type="dxa"/>
            <w:noWrap w:val="0"/>
            <w:vAlign w:val="center"/>
          </w:tcPr>
          <w:p w14:paraId="1BDE83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序号     </w:t>
            </w:r>
          </w:p>
        </w:tc>
        <w:tc>
          <w:tcPr>
            <w:tcW w:w="1521" w:type="dxa"/>
            <w:noWrap w:val="0"/>
            <w:vAlign w:val="center"/>
          </w:tcPr>
          <w:p w14:paraId="2C9D65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评分因素</w:t>
            </w:r>
          </w:p>
        </w:tc>
        <w:tc>
          <w:tcPr>
            <w:tcW w:w="736" w:type="dxa"/>
            <w:noWrap w:val="0"/>
            <w:vAlign w:val="center"/>
          </w:tcPr>
          <w:p w14:paraId="64AD90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708" w:type="dxa"/>
            <w:noWrap w:val="0"/>
            <w:vAlign w:val="center"/>
          </w:tcPr>
          <w:p w14:paraId="479285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评审细则</w:t>
            </w:r>
          </w:p>
        </w:tc>
        <w:tc>
          <w:tcPr>
            <w:tcW w:w="2025" w:type="dxa"/>
            <w:noWrap w:val="0"/>
            <w:vAlign w:val="center"/>
          </w:tcPr>
          <w:p w14:paraId="15A54B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须提供的证明材料</w:t>
            </w:r>
          </w:p>
        </w:tc>
      </w:tr>
      <w:tr w14:paraId="3662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67412204">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521" w:type="dxa"/>
            <w:noWrap w:val="0"/>
            <w:vAlign w:val="center"/>
          </w:tcPr>
          <w:p w14:paraId="2C47006E">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体检工作</w:t>
            </w:r>
          </w:p>
          <w:p w14:paraId="32FFDC91">
            <w:pPr>
              <w:keepNext w:val="0"/>
              <w:keepLines w:val="0"/>
              <w:widowControl/>
              <w:suppressLineNumbers w:val="0"/>
              <w:jc w:val="center"/>
              <w:rPr>
                <w:rFonts w:hint="eastAsia" w:ascii="宋体" w:hAnsi="宋体" w:eastAsia="宋体" w:cs="宋体"/>
                <w:bCs/>
                <w:sz w:val="21"/>
                <w:szCs w:val="21"/>
              </w:rPr>
            </w:pPr>
            <w:r>
              <w:rPr>
                <w:rFonts w:hint="eastAsia" w:ascii="宋体" w:hAnsi="宋体" w:eastAsia="宋体" w:cs="宋体"/>
                <w:b w:val="0"/>
                <w:bCs w:val="0"/>
                <w:color w:val="000000"/>
                <w:kern w:val="0"/>
                <w:sz w:val="21"/>
                <w:szCs w:val="21"/>
                <w:lang w:val="en-US" w:eastAsia="zh-CN" w:bidi="ar"/>
              </w:rPr>
              <w:t>计划安排</w:t>
            </w:r>
          </w:p>
        </w:tc>
        <w:tc>
          <w:tcPr>
            <w:tcW w:w="736" w:type="dxa"/>
            <w:noWrap w:val="0"/>
            <w:vAlign w:val="center"/>
          </w:tcPr>
          <w:p w14:paraId="3041D6D3">
            <w:pPr>
              <w:widowControl/>
              <w:spacing w:line="440" w:lineRule="exact"/>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04D479CA">
            <w:pPr>
              <w:spacing w:line="360" w:lineRule="exact"/>
              <w:ind w:left="0" w:leftChars="0" w:firstLine="0" w:firstLineChars="0"/>
              <w:rPr>
                <w:rFonts w:hint="eastAsia" w:ascii="宋体" w:hAnsi="宋体" w:eastAsia="宋体" w:cs="宋体"/>
                <w:spacing w:val="-2"/>
                <w:position w:val="-2"/>
                <w:sz w:val="21"/>
                <w:szCs w:val="21"/>
              </w:rPr>
            </w:pPr>
            <w:r>
              <w:rPr>
                <w:rFonts w:hint="eastAsia" w:ascii="宋体" w:hAnsi="宋体" w:eastAsia="宋体" w:cs="宋体"/>
                <w:spacing w:val="-2"/>
                <w:position w:val="-2"/>
                <w:sz w:val="21"/>
                <w:szCs w:val="21"/>
                <w:lang w:val="en-US" w:eastAsia="zh-CN"/>
              </w:rPr>
              <w:t>针对本项目实际情况，制定具体的体检工作计划安排，根据</w:t>
            </w:r>
            <w:r>
              <w:rPr>
                <w:rFonts w:hint="eastAsia" w:ascii="宋体" w:hAnsi="宋体" w:cs="宋体"/>
                <w:spacing w:val="-2"/>
                <w:position w:val="-2"/>
                <w:sz w:val="21"/>
                <w:szCs w:val="21"/>
                <w:lang w:val="en-US" w:eastAsia="zh-CN"/>
              </w:rPr>
              <w:t>磋商</w:t>
            </w:r>
            <w:r>
              <w:rPr>
                <w:rFonts w:hint="default" w:ascii="宋体" w:hAnsi="宋体" w:eastAsia="宋体" w:cs="宋体"/>
                <w:spacing w:val="-2"/>
                <w:position w:val="-2"/>
                <w:sz w:val="21"/>
                <w:szCs w:val="21"/>
                <w:lang w:val="en-US" w:eastAsia="zh-CN"/>
              </w:rPr>
              <w:t>文件要求及</w:t>
            </w:r>
            <w:r>
              <w:rPr>
                <w:rFonts w:hint="eastAsia" w:ascii="宋体" w:hAnsi="宋体" w:cs="宋体"/>
                <w:sz w:val="21"/>
                <w:szCs w:val="21"/>
                <w:highlight w:val="none"/>
                <w:lang w:val="en-US" w:eastAsia="zh-CN"/>
              </w:rPr>
              <w:t>竞争性磋商申请人</w:t>
            </w:r>
            <w:r>
              <w:rPr>
                <w:rFonts w:hint="default" w:ascii="宋体" w:hAnsi="宋体" w:eastAsia="宋体" w:cs="宋体"/>
                <w:spacing w:val="-2"/>
                <w:position w:val="-2"/>
                <w:sz w:val="21"/>
                <w:szCs w:val="21"/>
                <w:lang w:val="en-US" w:eastAsia="zh-CN"/>
              </w:rPr>
              <w:t xml:space="preserve">提供的体检工作计划安排情况进行综合评审。 </w:t>
            </w:r>
          </w:p>
          <w:p w14:paraId="1D5E43A1">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（1）计划安排清晰具体，完整详细，可行性、实用性、针对性强的，得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7D6DC805">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（2）计划安排较为完整详细，具有可行性、实用性和针对性的，得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4EA162B1">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（3）计划安排有待提升，可行性、实用性、针对性有待改善的，得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51179C74">
            <w:pPr>
              <w:spacing w:line="360" w:lineRule="exact"/>
              <w:ind w:left="0" w:leftChars="0" w:firstLine="0" w:firstLineChars="0"/>
              <w:rPr>
                <w:rFonts w:hint="eastAsia" w:ascii="宋体" w:hAnsi="宋体" w:eastAsia="宋体" w:cs="宋体"/>
                <w:sz w:val="21"/>
                <w:szCs w:val="21"/>
              </w:rPr>
            </w:pPr>
            <w:r>
              <w:rPr>
                <w:rFonts w:hint="default" w:ascii="宋体" w:hAnsi="宋体" w:eastAsia="宋体" w:cs="宋体"/>
                <w:spacing w:val="-2"/>
                <w:position w:val="-2"/>
                <w:sz w:val="21"/>
                <w:szCs w:val="21"/>
                <w:lang w:val="en-US" w:eastAsia="zh-CN"/>
              </w:rPr>
              <w:t>（4）未提供或提供的明显不符合要求的不得分</w:t>
            </w:r>
            <w:r>
              <w:rPr>
                <w:rFonts w:hint="eastAsia" w:ascii="宋体" w:hAnsi="宋体" w:eastAsia="宋体" w:cs="宋体"/>
                <w:spacing w:val="-2"/>
                <w:position w:val="-2"/>
                <w:sz w:val="21"/>
                <w:szCs w:val="21"/>
                <w:lang w:val="en-US" w:eastAsia="zh-CN"/>
              </w:rPr>
              <w:t>。</w:t>
            </w:r>
          </w:p>
        </w:tc>
        <w:tc>
          <w:tcPr>
            <w:tcW w:w="2025" w:type="dxa"/>
            <w:noWrap w:val="0"/>
            <w:vAlign w:val="center"/>
          </w:tcPr>
          <w:p w14:paraId="469733C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eastAsia="zh-CN"/>
              </w:rPr>
              <w:t>申请文件</w:t>
            </w:r>
            <w:r>
              <w:rPr>
                <w:rFonts w:hint="eastAsia" w:ascii="宋体" w:hAnsi="宋体" w:eastAsia="宋体" w:cs="宋体"/>
                <w:sz w:val="21"/>
                <w:szCs w:val="21"/>
              </w:rPr>
              <w:t>中的下述文件：</w:t>
            </w:r>
          </w:p>
          <w:p w14:paraId="7BF1512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eastAsia="zh-CN"/>
              </w:rPr>
              <w:t>申请文件</w:t>
            </w:r>
            <w:r>
              <w:rPr>
                <w:rFonts w:hint="eastAsia" w:ascii="宋体" w:hAnsi="宋体" w:eastAsia="宋体" w:cs="宋体"/>
                <w:sz w:val="21"/>
                <w:szCs w:val="21"/>
              </w:rPr>
              <w:t>须能充分有效反映出本评分项内容</w:t>
            </w:r>
          </w:p>
        </w:tc>
      </w:tr>
      <w:tr w14:paraId="0B44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04E5E207">
            <w:pPr>
              <w:spacing w:line="44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c>
          <w:tcPr>
            <w:tcW w:w="1521" w:type="dxa"/>
            <w:noWrap w:val="0"/>
            <w:vAlign w:val="center"/>
          </w:tcPr>
          <w:p w14:paraId="7B6C461A">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应急处置</w:t>
            </w:r>
          </w:p>
          <w:p w14:paraId="2431A135">
            <w:pPr>
              <w:keepNext w:val="0"/>
              <w:keepLines w:val="0"/>
              <w:widowControl/>
              <w:suppressLineNumbers w:val="0"/>
              <w:jc w:val="center"/>
              <w:rPr>
                <w:rFonts w:hint="eastAsia" w:ascii="宋体" w:hAnsi="宋体" w:eastAsia="宋体" w:cs="宋体"/>
                <w:bCs/>
                <w:sz w:val="21"/>
                <w:szCs w:val="21"/>
              </w:rPr>
            </w:pPr>
            <w:r>
              <w:rPr>
                <w:rFonts w:hint="eastAsia" w:ascii="宋体" w:hAnsi="宋体" w:eastAsia="宋体" w:cs="宋体"/>
                <w:b w:val="0"/>
                <w:bCs w:val="0"/>
                <w:color w:val="000000"/>
                <w:kern w:val="0"/>
                <w:sz w:val="21"/>
                <w:szCs w:val="21"/>
                <w:lang w:val="en-US" w:eastAsia="zh-CN" w:bidi="ar"/>
              </w:rPr>
              <w:t>预案</w:t>
            </w:r>
          </w:p>
        </w:tc>
        <w:tc>
          <w:tcPr>
            <w:tcW w:w="736" w:type="dxa"/>
            <w:noWrap w:val="0"/>
            <w:vAlign w:val="center"/>
          </w:tcPr>
          <w:p w14:paraId="62FF5CBA">
            <w:pPr>
              <w:widowControl/>
              <w:spacing w:line="440" w:lineRule="exact"/>
              <w:jc w:val="center"/>
              <w:textAlignment w:val="center"/>
              <w:rPr>
                <w:rFonts w:hint="eastAsia" w:ascii="宋体" w:hAnsi="宋体" w:eastAsia="宋体" w:cs="宋体"/>
                <w:color w:val="000000"/>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785BAA66">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对于可能发生的突发情况，提供应急处置预案，根据</w:t>
            </w:r>
            <w:r>
              <w:rPr>
                <w:rFonts w:hint="eastAsia" w:ascii="宋体" w:hAnsi="宋体" w:cs="宋体"/>
                <w:sz w:val="21"/>
                <w:szCs w:val="21"/>
                <w:highlight w:val="none"/>
                <w:lang w:val="en-US" w:eastAsia="zh-CN"/>
              </w:rPr>
              <w:t>竞争性磋商申请人</w:t>
            </w:r>
            <w:r>
              <w:rPr>
                <w:rFonts w:hint="default" w:ascii="宋体" w:hAnsi="宋体" w:eastAsia="宋体" w:cs="宋体"/>
                <w:spacing w:val="-2"/>
                <w:position w:val="-2"/>
                <w:sz w:val="21"/>
                <w:szCs w:val="21"/>
                <w:lang w:val="en-US" w:eastAsia="zh-CN"/>
              </w:rPr>
              <w:t xml:space="preserve">提供的应急预案流程及措施进行综合评审： </w:t>
            </w:r>
          </w:p>
          <w:p w14:paraId="3310EC6B">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（1）应急处置预案清晰具体，完整详细，可行性、实用性、针对性强的，得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52354290">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（2）应急处置预案较为完整详细，具有可行性、实用性和针对性的，得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13BA5C89">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（3）应急处置预案有待提升，可行性、实用性、针对性有待改善的，得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767BCAEF">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（4）未提供或提供的明显不符合要求的不得分。</w:t>
            </w:r>
          </w:p>
        </w:tc>
        <w:tc>
          <w:tcPr>
            <w:tcW w:w="2025" w:type="dxa"/>
            <w:noWrap w:val="0"/>
            <w:vAlign w:val="center"/>
          </w:tcPr>
          <w:p w14:paraId="5B06036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789B11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r w14:paraId="46F8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6D29047B">
            <w:pPr>
              <w:spacing w:line="44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521" w:type="dxa"/>
            <w:noWrap w:val="0"/>
            <w:vAlign w:val="center"/>
          </w:tcPr>
          <w:p w14:paraId="41EB6DEB">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安全保障</w:t>
            </w:r>
          </w:p>
          <w:p w14:paraId="0FF22E2A">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bidi="ar"/>
              </w:rPr>
              <w:t>方案</w:t>
            </w:r>
          </w:p>
        </w:tc>
        <w:tc>
          <w:tcPr>
            <w:tcW w:w="736" w:type="dxa"/>
            <w:noWrap w:val="0"/>
            <w:vAlign w:val="center"/>
          </w:tcPr>
          <w:p w14:paraId="536A3A36">
            <w:pPr>
              <w:widowControl/>
              <w:spacing w:line="440" w:lineRule="exact"/>
              <w:jc w:val="center"/>
              <w:textAlignment w:val="center"/>
              <w:rPr>
                <w:rFonts w:hint="eastAsia" w:ascii="宋体" w:hAnsi="宋体" w:eastAsia="宋体" w:cs="宋体"/>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065878CA">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针对本项目实际情况，</w:t>
            </w:r>
            <w:r>
              <w:rPr>
                <w:rFonts w:hint="eastAsia" w:ascii="宋体" w:hAnsi="宋体" w:cs="宋体"/>
                <w:sz w:val="21"/>
                <w:szCs w:val="21"/>
                <w:highlight w:val="none"/>
                <w:lang w:val="en-US" w:eastAsia="zh-CN"/>
              </w:rPr>
              <w:t>竞争性磋商申请人</w:t>
            </w:r>
            <w:r>
              <w:rPr>
                <w:rFonts w:hint="default" w:ascii="宋体" w:hAnsi="宋体" w:eastAsia="宋体" w:cs="宋体"/>
                <w:spacing w:val="-2"/>
                <w:position w:val="-2"/>
                <w:sz w:val="21"/>
                <w:szCs w:val="21"/>
                <w:lang w:val="en-US" w:eastAsia="zh-CN"/>
              </w:rPr>
              <w:t>所提供方案包含但不限于项目实施过程中安全保障</w:t>
            </w:r>
            <w:r>
              <w:rPr>
                <w:rFonts w:hint="eastAsia" w:ascii="宋体" w:hAnsi="宋体" w:eastAsia="宋体" w:cs="宋体"/>
                <w:spacing w:val="-2"/>
                <w:position w:val="-2"/>
                <w:sz w:val="21"/>
                <w:szCs w:val="21"/>
                <w:lang w:val="en-US" w:eastAsia="zh-CN"/>
              </w:rPr>
              <w:t>方案</w:t>
            </w:r>
            <w:r>
              <w:rPr>
                <w:rFonts w:hint="default" w:ascii="宋体" w:hAnsi="宋体" w:eastAsia="宋体" w:cs="宋体"/>
                <w:spacing w:val="-2"/>
                <w:position w:val="-2"/>
                <w:sz w:val="21"/>
                <w:szCs w:val="21"/>
                <w:lang w:val="en-US" w:eastAsia="zh-CN"/>
              </w:rPr>
              <w:t>进行综合评审</w:t>
            </w:r>
            <w:r>
              <w:rPr>
                <w:rFonts w:hint="eastAsia" w:ascii="宋体" w:hAnsi="宋体" w:eastAsia="宋体" w:cs="宋体"/>
                <w:spacing w:val="-2"/>
                <w:position w:val="-2"/>
                <w:sz w:val="21"/>
                <w:szCs w:val="21"/>
                <w:lang w:val="en-US" w:eastAsia="zh-CN"/>
              </w:rPr>
              <w:t>：</w:t>
            </w:r>
            <w:r>
              <w:rPr>
                <w:rFonts w:hint="default" w:ascii="宋体" w:hAnsi="宋体" w:eastAsia="宋体" w:cs="宋体"/>
                <w:spacing w:val="-2"/>
                <w:position w:val="-2"/>
                <w:sz w:val="21"/>
                <w:szCs w:val="21"/>
                <w:lang w:val="en-US" w:eastAsia="zh-CN"/>
              </w:rPr>
              <w:t xml:space="preserve"> </w:t>
            </w:r>
          </w:p>
          <w:p w14:paraId="3832F8E0">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（1）方案清晰具体，完整详细，可行性、实用性、针对性强的，得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2D61F65C">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（2）方案较为完整详细，具有可行性、实用性和针对性的</w:t>
            </w:r>
            <w:r>
              <w:rPr>
                <w:rFonts w:hint="eastAsia" w:ascii="宋体" w:hAnsi="宋体" w:eastAsia="宋体" w:cs="宋体"/>
                <w:spacing w:val="-2"/>
                <w:position w:val="-2"/>
                <w:sz w:val="21"/>
                <w:szCs w:val="21"/>
                <w:lang w:val="en-US" w:eastAsia="zh-CN"/>
              </w:rPr>
              <w:t>，</w:t>
            </w:r>
            <w:r>
              <w:rPr>
                <w:rFonts w:hint="default" w:ascii="宋体" w:hAnsi="宋体" w:eastAsia="宋体" w:cs="宋体"/>
                <w:spacing w:val="-2"/>
                <w:position w:val="-2"/>
                <w:sz w:val="21"/>
                <w:szCs w:val="21"/>
                <w:lang w:val="en-US" w:eastAsia="zh-CN"/>
              </w:rPr>
              <w:t>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54B0F1E2">
            <w:pPr>
              <w:spacing w:line="360" w:lineRule="exact"/>
              <w:ind w:left="0" w:leftChars="0" w:firstLine="0" w:firstLineChars="0"/>
              <w:rPr>
                <w:rFonts w:hint="default"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（3）方案有待提升，可行性、实用性、针对性有待改善的，得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57811CB3">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（4）未提供或提供的明显不符合要求的不得分</w:t>
            </w:r>
            <w:r>
              <w:rPr>
                <w:rFonts w:hint="eastAsia" w:ascii="宋体" w:hAnsi="宋体" w:eastAsia="宋体" w:cs="宋体"/>
                <w:spacing w:val="-2"/>
                <w:position w:val="-2"/>
                <w:sz w:val="21"/>
                <w:szCs w:val="21"/>
                <w:lang w:val="en-US" w:eastAsia="zh-CN"/>
              </w:rPr>
              <w:t>。</w:t>
            </w:r>
          </w:p>
        </w:tc>
        <w:tc>
          <w:tcPr>
            <w:tcW w:w="2025" w:type="dxa"/>
            <w:noWrap w:val="0"/>
            <w:vAlign w:val="center"/>
          </w:tcPr>
          <w:p w14:paraId="504EBC8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0EA49FC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r w14:paraId="317F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20A004F1">
            <w:pPr>
              <w:spacing w:line="4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1521" w:type="dxa"/>
            <w:noWrap w:val="0"/>
            <w:vAlign w:val="center"/>
          </w:tcPr>
          <w:p w14:paraId="07FC2630">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体检保密</w:t>
            </w:r>
          </w:p>
          <w:p w14:paraId="36FDBABD">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bidi="ar"/>
              </w:rPr>
              <w:t>措施</w:t>
            </w:r>
          </w:p>
        </w:tc>
        <w:tc>
          <w:tcPr>
            <w:tcW w:w="736" w:type="dxa"/>
            <w:noWrap w:val="0"/>
            <w:vAlign w:val="center"/>
          </w:tcPr>
          <w:p w14:paraId="5B10F01A">
            <w:pPr>
              <w:widowControl/>
              <w:spacing w:line="440" w:lineRule="exact"/>
              <w:jc w:val="center"/>
              <w:textAlignment w:val="center"/>
              <w:rPr>
                <w:rFonts w:hint="eastAsia" w:ascii="宋体" w:hAnsi="宋体" w:eastAsia="宋体" w:cs="宋体"/>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40D3DD59">
            <w:pPr>
              <w:spacing w:line="360" w:lineRule="exact"/>
              <w:ind w:left="0" w:leftChars="0" w:firstLine="0" w:firstLineChars="0"/>
              <w:rPr>
                <w:rFonts w:hint="eastAsia" w:ascii="宋体" w:hAnsi="宋体" w:eastAsia="宋体" w:cs="宋体"/>
                <w:spacing w:val="-2"/>
                <w:position w:val="-2"/>
                <w:sz w:val="21"/>
                <w:szCs w:val="21"/>
              </w:rPr>
            </w:pPr>
            <w:r>
              <w:rPr>
                <w:rFonts w:hint="eastAsia" w:ascii="宋体" w:hAnsi="宋体" w:eastAsia="宋体" w:cs="宋体"/>
                <w:spacing w:val="-2"/>
                <w:position w:val="-2"/>
                <w:sz w:val="21"/>
                <w:szCs w:val="21"/>
                <w:lang w:val="en-US" w:eastAsia="zh-CN"/>
              </w:rPr>
              <w:t>根据</w:t>
            </w:r>
            <w:r>
              <w:rPr>
                <w:rFonts w:hint="eastAsia" w:ascii="宋体" w:hAnsi="宋体" w:cs="宋体"/>
                <w:sz w:val="21"/>
                <w:szCs w:val="21"/>
                <w:highlight w:val="none"/>
                <w:lang w:val="en-US" w:eastAsia="zh-CN"/>
              </w:rPr>
              <w:t>竞争性磋商申请人</w:t>
            </w:r>
            <w:r>
              <w:rPr>
                <w:rFonts w:hint="eastAsia" w:ascii="宋体" w:hAnsi="宋体" w:eastAsia="宋体" w:cs="宋体"/>
                <w:spacing w:val="-2"/>
                <w:position w:val="-2"/>
                <w:sz w:val="21"/>
                <w:szCs w:val="21"/>
                <w:lang w:val="en-US" w:eastAsia="zh-CN"/>
              </w:rPr>
              <w:t>针对本项目特点提供体检保密措施，包含但不限</w:t>
            </w:r>
            <w:r>
              <w:rPr>
                <w:rFonts w:hint="default" w:ascii="宋体" w:hAnsi="宋体" w:eastAsia="宋体" w:cs="宋体"/>
                <w:spacing w:val="-2"/>
                <w:position w:val="-2"/>
                <w:sz w:val="21"/>
                <w:szCs w:val="21"/>
                <w:lang w:val="en-US" w:eastAsia="zh-CN"/>
              </w:rPr>
              <w:t xml:space="preserve">于项目保密制度，体检人员信息与隐私保护等进行综合评审： </w:t>
            </w:r>
          </w:p>
          <w:p w14:paraId="3E592417">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（1）体检保密措施清晰具体，完整详细，可行性、实用性、针对性强的，得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62E7F621">
            <w:pPr>
              <w:spacing w:line="360" w:lineRule="exact"/>
              <w:ind w:left="0" w:leftChars="0" w:firstLine="0" w:firstLineChars="0"/>
              <w:rPr>
                <w:rFonts w:hint="default" w:ascii="宋体" w:hAnsi="宋体" w:eastAsia="宋体" w:cs="宋体"/>
                <w:spacing w:val="-2"/>
                <w:position w:val="-2"/>
                <w:sz w:val="21"/>
                <w:szCs w:val="21"/>
                <w:lang w:val="en-US"/>
              </w:rPr>
            </w:pPr>
            <w:r>
              <w:rPr>
                <w:rFonts w:hint="default" w:ascii="宋体" w:hAnsi="宋体" w:eastAsia="宋体" w:cs="宋体"/>
                <w:spacing w:val="-2"/>
                <w:position w:val="-2"/>
                <w:sz w:val="21"/>
                <w:szCs w:val="21"/>
                <w:lang w:val="en-US" w:eastAsia="zh-CN"/>
              </w:rPr>
              <w:t>（2）体检保密措施较为完整详细，具有可行性、实用性和针对性的，得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3F375185">
            <w:pPr>
              <w:spacing w:line="360" w:lineRule="exact"/>
              <w:ind w:left="0" w:leftChars="0" w:firstLine="0" w:firstLineChars="0"/>
              <w:rPr>
                <w:rFonts w:hint="eastAsia" w:ascii="宋体" w:hAnsi="宋体" w:eastAsia="宋体" w:cs="宋体"/>
                <w:spacing w:val="-2"/>
                <w:position w:val="-2"/>
                <w:sz w:val="21"/>
                <w:szCs w:val="21"/>
              </w:rPr>
            </w:pPr>
            <w:r>
              <w:rPr>
                <w:rFonts w:hint="default" w:ascii="宋体" w:hAnsi="宋体" w:eastAsia="宋体" w:cs="宋体"/>
                <w:spacing w:val="-2"/>
                <w:position w:val="-2"/>
                <w:sz w:val="21"/>
                <w:szCs w:val="21"/>
                <w:lang w:val="en-US" w:eastAsia="zh-CN"/>
              </w:rPr>
              <w:t>（3）体检保密措施有待提升，可行性、实用性、针对性有待改善的，得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5C58D6A8">
            <w:pPr>
              <w:spacing w:line="360" w:lineRule="exact"/>
              <w:ind w:left="0" w:leftChars="0" w:firstLine="0" w:firstLineChars="0"/>
              <w:rPr>
                <w:rFonts w:hint="eastAsia" w:ascii="宋体" w:hAnsi="宋体" w:eastAsia="宋体" w:cs="宋体"/>
                <w:sz w:val="21"/>
                <w:szCs w:val="21"/>
                <w:lang w:eastAsia="zh-CN"/>
              </w:rPr>
            </w:pPr>
            <w:r>
              <w:rPr>
                <w:rFonts w:hint="default" w:ascii="宋体" w:hAnsi="宋体" w:eastAsia="宋体" w:cs="宋体"/>
                <w:spacing w:val="-2"/>
                <w:position w:val="-2"/>
                <w:sz w:val="21"/>
                <w:szCs w:val="21"/>
                <w:lang w:val="en-US" w:eastAsia="zh-CN"/>
              </w:rPr>
              <w:t>（4）未提供或提供的明显不符合要求的不得分。</w:t>
            </w:r>
          </w:p>
        </w:tc>
        <w:tc>
          <w:tcPr>
            <w:tcW w:w="2025" w:type="dxa"/>
            <w:noWrap w:val="0"/>
            <w:vAlign w:val="center"/>
          </w:tcPr>
          <w:p w14:paraId="2E50598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1B6727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r w14:paraId="212E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noWrap w:val="0"/>
            <w:vAlign w:val="center"/>
          </w:tcPr>
          <w:p w14:paraId="2BE593F1">
            <w:pPr>
              <w:spacing w:line="4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5</w:t>
            </w:r>
          </w:p>
        </w:tc>
        <w:tc>
          <w:tcPr>
            <w:tcW w:w="1521" w:type="dxa"/>
            <w:noWrap w:val="0"/>
            <w:vAlign w:val="center"/>
          </w:tcPr>
          <w:p w14:paraId="3D169244">
            <w:pPr>
              <w:keepNext w:val="0"/>
              <w:keepLines w:val="0"/>
              <w:widowControl/>
              <w:suppressLineNumbers w:val="0"/>
              <w:jc w:val="center"/>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体检特色</w:t>
            </w:r>
          </w:p>
          <w:p w14:paraId="1DE703C2">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bidi="ar"/>
              </w:rPr>
              <w:t>服务方案</w:t>
            </w:r>
          </w:p>
        </w:tc>
        <w:tc>
          <w:tcPr>
            <w:tcW w:w="736" w:type="dxa"/>
            <w:noWrap w:val="0"/>
            <w:vAlign w:val="center"/>
          </w:tcPr>
          <w:p w14:paraId="0F8D4A24">
            <w:pPr>
              <w:widowControl/>
              <w:spacing w:line="440" w:lineRule="exact"/>
              <w:jc w:val="center"/>
              <w:textAlignment w:val="center"/>
              <w:rPr>
                <w:rFonts w:hint="eastAsia" w:ascii="宋体" w:hAnsi="宋体" w:eastAsia="宋体" w:cs="宋体"/>
                <w:sz w:val="21"/>
                <w:szCs w:val="21"/>
              </w:rPr>
            </w:pPr>
            <w:r>
              <w:rPr>
                <w:rFonts w:hint="eastAsia" w:ascii="宋体" w:hAnsi="宋体" w:cs="宋体"/>
                <w:color w:val="000000"/>
                <w:sz w:val="21"/>
                <w:szCs w:val="21"/>
                <w:lang w:val="en-US" w:eastAsia="zh-CN"/>
              </w:rPr>
              <w:t>4</w:t>
            </w:r>
            <w:r>
              <w:rPr>
                <w:rFonts w:hint="eastAsia" w:ascii="宋体" w:hAnsi="宋体" w:eastAsia="宋体" w:cs="宋体"/>
                <w:color w:val="000000"/>
                <w:sz w:val="21"/>
                <w:szCs w:val="21"/>
                <w:lang w:val="en-US" w:eastAsia="zh-CN"/>
              </w:rPr>
              <w:t>分</w:t>
            </w:r>
          </w:p>
        </w:tc>
        <w:tc>
          <w:tcPr>
            <w:tcW w:w="4708" w:type="dxa"/>
            <w:noWrap w:val="0"/>
            <w:vAlign w:val="center"/>
          </w:tcPr>
          <w:p w14:paraId="31176228">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eastAsia" w:ascii="宋体" w:hAnsi="宋体" w:eastAsia="宋体" w:cs="宋体"/>
                <w:spacing w:val="-2"/>
                <w:position w:val="-2"/>
                <w:sz w:val="21"/>
                <w:szCs w:val="21"/>
                <w:lang w:val="en-US" w:eastAsia="zh-CN"/>
              </w:rPr>
              <w:t>根据各</w:t>
            </w:r>
            <w:r>
              <w:rPr>
                <w:rFonts w:hint="eastAsia" w:ascii="宋体" w:hAnsi="宋体" w:cs="宋体"/>
                <w:sz w:val="21"/>
                <w:szCs w:val="21"/>
                <w:highlight w:val="none"/>
                <w:lang w:val="en-US" w:eastAsia="zh-CN"/>
              </w:rPr>
              <w:t>竞争性磋商申请人</w:t>
            </w:r>
            <w:r>
              <w:rPr>
                <w:rFonts w:hint="eastAsia" w:ascii="宋体" w:hAnsi="宋体" w:eastAsia="宋体" w:cs="宋体"/>
                <w:spacing w:val="-2"/>
                <w:position w:val="-2"/>
                <w:sz w:val="21"/>
                <w:szCs w:val="21"/>
                <w:lang w:val="en-US" w:eastAsia="zh-CN"/>
              </w:rPr>
              <w:t>的特色服务方案的实用性，包括体检后相关的</w:t>
            </w:r>
            <w:r>
              <w:rPr>
                <w:rFonts w:hint="default" w:ascii="宋体" w:hAnsi="宋体" w:eastAsia="宋体" w:cs="宋体"/>
                <w:spacing w:val="-2"/>
                <w:position w:val="-2"/>
                <w:sz w:val="21"/>
                <w:szCs w:val="21"/>
                <w:lang w:val="en-US" w:eastAsia="zh-CN"/>
              </w:rPr>
              <w:t>重大疾病隐患提醒、健康档案管理、报告解读、专家讲座、绿色就医通道等配套服务情况综合评审</w:t>
            </w:r>
            <w:r>
              <w:rPr>
                <w:rFonts w:hint="eastAsia" w:ascii="宋体" w:hAnsi="宋体" w:eastAsia="宋体" w:cs="宋体"/>
                <w:spacing w:val="-2"/>
                <w:position w:val="-2"/>
                <w:sz w:val="21"/>
                <w:szCs w:val="21"/>
                <w:lang w:val="en-US" w:eastAsia="zh-CN"/>
              </w:rPr>
              <w:t>：</w:t>
            </w:r>
          </w:p>
          <w:p w14:paraId="1F3ECE0E">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（1）服务内容清晰具体，完整详细，可行性、实用性、针对性强的，得</w:t>
            </w:r>
            <w:r>
              <w:rPr>
                <w:rFonts w:hint="eastAsia" w:ascii="宋体" w:hAnsi="宋体" w:cs="宋体"/>
                <w:spacing w:val="-2"/>
                <w:position w:val="-2"/>
                <w:sz w:val="21"/>
                <w:szCs w:val="21"/>
                <w:lang w:val="en-US" w:eastAsia="zh-CN"/>
              </w:rPr>
              <w:t>4</w:t>
            </w:r>
            <w:r>
              <w:rPr>
                <w:rFonts w:hint="default" w:ascii="宋体" w:hAnsi="宋体" w:eastAsia="宋体" w:cs="宋体"/>
                <w:spacing w:val="-2"/>
                <w:position w:val="-2"/>
                <w:sz w:val="21"/>
                <w:szCs w:val="21"/>
                <w:lang w:val="en-US" w:eastAsia="zh-CN"/>
              </w:rPr>
              <w:t xml:space="preserve">分； </w:t>
            </w:r>
          </w:p>
          <w:p w14:paraId="0937AB4C">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（2）服务内容较为完整详细，具有可行性、实用性和针对性的，得</w:t>
            </w:r>
            <w:r>
              <w:rPr>
                <w:rFonts w:hint="eastAsia" w:ascii="宋体" w:hAnsi="宋体" w:cs="宋体"/>
                <w:spacing w:val="-2"/>
                <w:position w:val="-2"/>
                <w:sz w:val="21"/>
                <w:szCs w:val="21"/>
                <w:lang w:val="en-US" w:eastAsia="zh-CN"/>
              </w:rPr>
              <w:t>3.6</w:t>
            </w:r>
            <w:r>
              <w:rPr>
                <w:rFonts w:hint="default" w:ascii="宋体" w:hAnsi="宋体" w:eastAsia="宋体" w:cs="宋体"/>
                <w:spacing w:val="-2"/>
                <w:position w:val="-2"/>
                <w:sz w:val="21"/>
                <w:szCs w:val="21"/>
                <w:lang w:val="en-US" w:eastAsia="zh-CN"/>
              </w:rPr>
              <w:t xml:space="preserve">分； </w:t>
            </w:r>
          </w:p>
          <w:p w14:paraId="78B1D13F">
            <w:pPr>
              <w:spacing w:line="360" w:lineRule="exact"/>
              <w:ind w:left="0" w:leftChars="0" w:firstLine="0" w:firstLineChars="0"/>
              <w:rPr>
                <w:rFonts w:hint="eastAsia" w:ascii="宋体" w:hAnsi="宋体" w:eastAsia="宋体" w:cs="宋体"/>
                <w:spacing w:val="-2"/>
                <w:position w:val="-2"/>
                <w:sz w:val="21"/>
                <w:szCs w:val="21"/>
                <w:lang w:val="en-US" w:eastAsia="zh-CN"/>
              </w:rPr>
            </w:pPr>
            <w:r>
              <w:rPr>
                <w:rFonts w:hint="default" w:ascii="宋体" w:hAnsi="宋体" w:eastAsia="宋体" w:cs="宋体"/>
                <w:spacing w:val="-2"/>
                <w:position w:val="-2"/>
                <w:sz w:val="21"/>
                <w:szCs w:val="21"/>
                <w:lang w:val="en-US" w:eastAsia="zh-CN"/>
              </w:rPr>
              <w:t>（3）服务内容有待提升，可行性、实用性、针对性有待改善的，得</w:t>
            </w:r>
            <w:r>
              <w:rPr>
                <w:rFonts w:hint="eastAsia" w:ascii="宋体" w:hAnsi="宋体" w:cs="宋体"/>
                <w:spacing w:val="-2"/>
                <w:position w:val="-2"/>
                <w:sz w:val="21"/>
                <w:szCs w:val="21"/>
                <w:lang w:val="en-US" w:eastAsia="zh-CN"/>
              </w:rPr>
              <w:t>3.2</w:t>
            </w:r>
            <w:r>
              <w:rPr>
                <w:rFonts w:hint="default" w:ascii="宋体" w:hAnsi="宋体" w:eastAsia="宋体" w:cs="宋体"/>
                <w:spacing w:val="-2"/>
                <w:position w:val="-2"/>
                <w:sz w:val="21"/>
                <w:szCs w:val="21"/>
                <w:lang w:val="en-US" w:eastAsia="zh-CN"/>
              </w:rPr>
              <w:t xml:space="preserve">分； </w:t>
            </w:r>
          </w:p>
          <w:p w14:paraId="2562A533">
            <w:pPr>
              <w:spacing w:line="360" w:lineRule="exact"/>
              <w:ind w:left="0" w:leftChars="0" w:firstLine="0" w:firstLineChars="0"/>
              <w:rPr>
                <w:rFonts w:hint="eastAsia" w:ascii="宋体" w:hAnsi="宋体" w:eastAsia="宋体" w:cs="宋体"/>
                <w:sz w:val="21"/>
                <w:szCs w:val="21"/>
                <w:lang w:eastAsia="zh-CN"/>
              </w:rPr>
            </w:pPr>
            <w:r>
              <w:rPr>
                <w:rFonts w:hint="default" w:ascii="宋体" w:hAnsi="宋体" w:eastAsia="宋体" w:cs="宋体"/>
                <w:spacing w:val="-2"/>
                <w:position w:val="-2"/>
                <w:sz w:val="21"/>
                <w:szCs w:val="21"/>
                <w:lang w:val="en-US" w:eastAsia="zh-CN"/>
              </w:rPr>
              <w:t>（4）未提供或提供的明显不符合要求的不得分</w:t>
            </w:r>
            <w:r>
              <w:rPr>
                <w:rFonts w:hint="eastAsia" w:ascii="宋体" w:hAnsi="宋体" w:eastAsia="宋体" w:cs="宋体"/>
                <w:spacing w:val="-2"/>
                <w:position w:val="-2"/>
                <w:sz w:val="21"/>
                <w:szCs w:val="21"/>
                <w:lang w:val="en-US" w:eastAsia="zh-CN"/>
              </w:rPr>
              <w:t>。</w:t>
            </w:r>
          </w:p>
        </w:tc>
        <w:tc>
          <w:tcPr>
            <w:tcW w:w="2025" w:type="dxa"/>
            <w:noWrap w:val="0"/>
            <w:vAlign w:val="center"/>
          </w:tcPr>
          <w:p w14:paraId="5691A78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评审核验</w:t>
            </w:r>
            <w:r>
              <w:rPr>
                <w:rFonts w:hint="eastAsia" w:ascii="宋体" w:hAnsi="宋体" w:cs="宋体"/>
                <w:sz w:val="21"/>
                <w:szCs w:val="21"/>
                <w:lang w:val="en-US" w:eastAsia="zh-CN"/>
              </w:rPr>
              <w:t>申请</w:t>
            </w:r>
            <w:r>
              <w:rPr>
                <w:rFonts w:hint="eastAsia" w:ascii="宋体" w:hAnsi="宋体" w:eastAsia="宋体" w:cs="宋体"/>
                <w:sz w:val="21"/>
                <w:szCs w:val="21"/>
              </w:rPr>
              <w:t>文件中的下述文件：</w:t>
            </w:r>
          </w:p>
          <w:p w14:paraId="1E26C9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申请</w:t>
            </w:r>
            <w:r>
              <w:rPr>
                <w:rFonts w:hint="eastAsia" w:ascii="宋体" w:hAnsi="宋体" w:eastAsia="宋体" w:cs="宋体"/>
                <w:sz w:val="21"/>
                <w:szCs w:val="21"/>
              </w:rPr>
              <w:t>文件须能充分有效反映出本评分项内容</w:t>
            </w:r>
          </w:p>
        </w:tc>
      </w:tr>
    </w:tbl>
    <w:p w14:paraId="0FB89A9B">
      <w:pPr>
        <w:rPr>
          <w:highlight w:val="yellow"/>
        </w:rPr>
      </w:pPr>
    </w:p>
    <w:p w14:paraId="32A0B088">
      <w:pPr>
        <w:pStyle w:val="3"/>
        <w:numPr>
          <w:ilvl w:val="0"/>
          <w:numId w:val="0"/>
        </w:numPr>
        <w:rPr>
          <w:rFonts w:ascii="宋体" w:hAnsi="宋体" w:eastAsia="宋体"/>
          <w:sz w:val="24"/>
          <w:highlight w:val="none"/>
        </w:rPr>
      </w:pPr>
      <w:bookmarkStart w:id="121" w:name="_Toc476840785"/>
      <w:bookmarkStart w:id="122" w:name="_Toc478547163"/>
      <w:bookmarkStart w:id="123" w:name="_Toc476839754"/>
      <w:bookmarkStart w:id="124" w:name="_Toc476668630"/>
      <w:r>
        <w:rPr>
          <w:rFonts w:ascii="宋体" w:hAnsi="宋体" w:eastAsia="宋体"/>
          <w:sz w:val="24"/>
          <w:highlight w:val="none"/>
        </w:rPr>
        <w:t>三、</w:t>
      </w:r>
      <w:r>
        <w:rPr>
          <w:rFonts w:hint="eastAsia" w:ascii="宋体" w:hAnsi="宋体" w:eastAsia="宋体"/>
          <w:sz w:val="24"/>
          <w:highlight w:val="none"/>
          <w:lang w:val="en-US" w:eastAsia="zh-CN"/>
        </w:rPr>
        <w:t>商务</w:t>
      </w:r>
      <w:r>
        <w:rPr>
          <w:rFonts w:ascii="宋体" w:hAnsi="宋体" w:eastAsia="宋体"/>
          <w:sz w:val="24"/>
          <w:highlight w:val="none"/>
        </w:rPr>
        <w:t>部分（满分</w:t>
      </w:r>
      <w:r>
        <w:rPr>
          <w:rFonts w:hint="eastAsia" w:ascii="宋体" w:hAnsi="宋体" w:eastAsia="宋体"/>
          <w:sz w:val="24"/>
          <w:highlight w:val="none"/>
          <w:lang w:val="en-US" w:eastAsia="zh-CN"/>
        </w:rPr>
        <w:t>60</w:t>
      </w:r>
      <w:r>
        <w:rPr>
          <w:rFonts w:ascii="宋体" w:hAnsi="宋体" w:eastAsia="宋体"/>
          <w:sz w:val="24"/>
          <w:highlight w:val="none"/>
        </w:rPr>
        <w:t>分）</w:t>
      </w:r>
      <w:bookmarkEnd w:id="121"/>
      <w:bookmarkEnd w:id="122"/>
      <w:bookmarkEnd w:id="123"/>
      <w:bookmarkEnd w:id="124"/>
    </w:p>
    <w:p w14:paraId="41DFED30">
      <w:pPr>
        <w:ind w:firstLine="480" w:firstLineChars="200"/>
        <w:rPr>
          <w:highlight w:val="none"/>
        </w:rPr>
      </w:pPr>
      <w:r>
        <w:rPr>
          <w:highlight w:val="none"/>
        </w:rPr>
        <w:t>评审价是对各竞争性磋商申请单位的</w:t>
      </w:r>
      <w:r>
        <w:rPr>
          <w:rFonts w:hint="eastAsia"/>
          <w:highlight w:val="none"/>
        </w:rPr>
        <w:t>不含税</w:t>
      </w:r>
      <w:r>
        <w:rPr>
          <w:highlight w:val="none"/>
        </w:rPr>
        <w:t>报价进行澄清和修正的基础上的评审价格。</w:t>
      </w:r>
    </w:p>
    <w:p w14:paraId="446ACE2C">
      <w:pPr>
        <w:adjustRightInd w:val="0"/>
        <w:snapToGrid w:val="0"/>
        <w:jc w:val="left"/>
        <w:rPr>
          <w:rFonts w:hint="eastAsia" w:ascii="Arial" w:hAnsi="Arial" w:cs="Arial"/>
          <w:color w:val="000000"/>
        </w:rPr>
      </w:pPr>
      <w:r>
        <w:rPr>
          <w:rFonts w:hint="eastAsia" w:ascii="Arial" w:hAnsi="Arial" w:cs="Arial"/>
          <w:color w:val="000000"/>
        </w:rPr>
        <w:t>1. 评标基准价=所有通过资格评审的有效</w:t>
      </w:r>
      <w:r>
        <w:rPr>
          <w:rFonts w:hint="eastAsia" w:ascii="Arial" w:hAnsi="Arial" w:cs="Arial"/>
          <w:color w:val="000000"/>
          <w:lang w:eastAsia="zh-CN"/>
        </w:rPr>
        <w:t>竞争性磋商申请人</w:t>
      </w:r>
      <w:r>
        <w:rPr>
          <w:rFonts w:hint="eastAsia" w:ascii="Arial" w:hAnsi="Arial" w:cs="Arial"/>
          <w:color w:val="000000"/>
        </w:rPr>
        <w:t>的最低报价；其得分为满分；</w:t>
      </w:r>
    </w:p>
    <w:p w14:paraId="68A70EE0">
      <w:pPr>
        <w:adjustRightInd w:val="0"/>
        <w:snapToGrid w:val="0"/>
        <w:jc w:val="left"/>
        <w:rPr>
          <w:rFonts w:hint="eastAsia" w:ascii="Arial" w:hAnsi="Arial" w:cs="Arial"/>
          <w:color w:val="000000"/>
        </w:rPr>
      </w:pPr>
      <w:r>
        <w:rPr>
          <w:rFonts w:hint="eastAsia" w:ascii="Arial" w:hAnsi="Arial" w:cs="Arial"/>
          <w:color w:val="000000"/>
        </w:rPr>
        <w:t>2. 其它报价得分=评标基准价/投标报价*</w:t>
      </w:r>
      <w:r>
        <w:rPr>
          <w:rFonts w:hint="eastAsia" w:ascii="Arial" w:hAnsi="Arial" w:cs="Arial"/>
          <w:color w:val="000000"/>
          <w:lang w:val="en-US" w:eastAsia="zh-CN"/>
        </w:rPr>
        <w:t>6</w:t>
      </w:r>
      <w:r>
        <w:rPr>
          <w:rFonts w:hint="eastAsia" w:ascii="Arial" w:hAnsi="Arial" w:cs="Arial"/>
          <w:color w:val="000000"/>
        </w:rPr>
        <w:t>0分，小数点后保留两位小数，第三位四舍五入；</w:t>
      </w:r>
    </w:p>
    <w:p w14:paraId="1BD461B9">
      <w:pPr>
        <w:adjustRightInd w:val="0"/>
        <w:snapToGrid w:val="0"/>
        <w:jc w:val="left"/>
        <w:rPr>
          <w:rFonts w:hint="eastAsia" w:ascii="Arial" w:hAnsi="Arial" w:cs="Arial"/>
          <w:color w:val="000000"/>
        </w:rPr>
      </w:pPr>
      <w:r>
        <w:rPr>
          <w:rFonts w:hint="eastAsia" w:ascii="Arial" w:hAnsi="Arial" w:cs="Arial"/>
          <w:color w:val="000000"/>
        </w:rPr>
        <w:t>3. 本项分值由</w:t>
      </w:r>
      <w:r>
        <w:rPr>
          <w:rFonts w:hint="eastAsia" w:ascii="Arial" w:hAnsi="Arial" w:cs="Arial"/>
          <w:color w:val="000000"/>
          <w:lang w:val="en-US" w:eastAsia="zh-CN"/>
        </w:rPr>
        <w:t>评审小组</w:t>
      </w:r>
      <w:r>
        <w:rPr>
          <w:rFonts w:hint="eastAsia" w:ascii="Arial" w:hAnsi="Arial" w:cs="Arial"/>
          <w:color w:val="000000"/>
        </w:rPr>
        <w:t>负责组织计算。</w:t>
      </w:r>
    </w:p>
    <w:p w14:paraId="35819A2B">
      <w:pPr>
        <w:adjustRightInd w:val="0"/>
        <w:snapToGrid w:val="0"/>
        <w:jc w:val="left"/>
        <w:rPr>
          <w:rFonts w:hint="eastAsia" w:ascii="Arial" w:hAnsi="Arial" w:cs="Arial"/>
          <w:color w:val="000000"/>
        </w:rPr>
      </w:pPr>
      <w:r>
        <w:rPr>
          <w:rFonts w:hint="eastAsia" w:ascii="Arial" w:hAnsi="Arial" w:cs="Arial"/>
          <w:color w:val="000000"/>
        </w:rPr>
        <w:t>4. 详细评审打分与汇总</w:t>
      </w:r>
    </w:p>
    <w:p w14:paraId="496F1CB1">
      <w:pPr>
        <w:adjustRightInd w:val="0"/>
        <w:snapToGrid w:val="0"/>
        <w:jc w:val="left"/>
        <w:rPr>
          <w:rFonts w:hint="eastAsia" w:ascii="Arial" w:hAnsi="Arial" w:cs="Arial"/>
          <w:color w:val="000000"/>
        </w:rPr>
      </w:pPr>
      <w:r>
        <w:rPr>
          <w:rFonts w:hint="eastAsia" w:ascii="Arial" w:hAnsi="Arial" w:cs="Arial"/>
          <w:color w:val="000000"/>
        </w:rPr>
        <w:t>（1）得分汇总由工作人员进行，经复核确认无误后得分有效；</w:t>
      </w:r>
    </w:p>
    <w:p w14:paraId="456BBB50">
      <w:pPr>
        <w:adjustRightInd w:val="0"/>
        <w:snapToGrid w:val="0"/>
        <w:jc w:val="left"/>
        <w:rPr>
          <w:rFonts w:hint="eastAsia" w:ascii="Arial" w:hAnsi="Arial" w:cs="Arial"/>
          <w:color w:val="000000"/>
        </w:rPr>
      </w:pPr>
      <w:r>
        <w:rPr>
          <w:rFonts w:hint="eastAsia" w:ascii="Arial" w:hAnsi="Arial" w:cs="Arial"/>
          <w:color w:val="000000"/>
        </w:rPr>
        <w:t>（2）所有计算过程中，得分都按照“四舍五入”保留到小数点后2位；</w:t>
      </w:r>
    </w:p>
    <w:p w14:paraId="2E3D4CB6">
      <w:pPr>
        <w:adjustRightInd w:val="0"/>
        <w:snapToGrid w:val="0"/>
        <w:jc w:val="left"/>
        <w:rPr>
          <w:rFonts w:hint="eastAsia" w:ascii="Arial" w:hAnsi="Arial" w:cs="Arial"/>
          <w:color w:val="000000"/>
        </w:rPr>
      </w:pPr>
      <w:r>
        <w:rPr>
          <w:rFonts w:hint="eastAsia" w:ascii="Arial" w:hAnsi="Arial" w:cs="Arial"/>
          <w:color w:val="000000"/>
        </w:rPr>
        <w:t>（3）所有计算过程中，合计价格（如基准价、评审价等）都按照“四舍五入”保留到元；</w:t>
      </w:r>
    </w:p>
    <w:p w14:paraId="574D6DE9">
      <w:pPr>
        <w:adjustRightInd w:val="0"/>
        <w:snapToGrid w:val="0"/>
        <w:jc w:val="left"/>
        <w:rPr>
          <w:rFonts w:hint="eastAsia" w:ascii="Arial" w:hAnsi="Arial" w:cs="Arial"/>
          <w:color w:val="000000"/>
        </w:rPr>
      </w:pPr>
      <w:r>
        <w:rPr>
          <w:rFonts w:hint="eastAsia" w:ascii="Arial" w:hAnsi="Arial" w:cs="Arial"/>
          <w:color w:val="000000"/>
        </w:rPr>
        <w:t>（4）所有计算过程中，百分比都按照“四舍五入”保留到百分比小数点后3位；</w:t>
      </w:r>
    </w:p>
    <w:p w14:paraId="7494F07A">
      <w:pPr>
        <w:adjustRightInd w:val="0"/>
        <w:snapToGrid w:val="0"/>
        <w:jc w:val="left"/>
        <w:rPr>
          <w:rFonts w:hint="eastAsia" w:ascii="Arial" w:hAnsi="Arial" w:cs="Arial"/>
          <w:color w:val="000000"/>
        </w:rPr>
      </w:pPr>
      <w:r>
        <w:rPr>
          <w:rFonts w:hint="eastAsia" w:ascii="Arial" w:hAnsi="Arial" w:cs="Arial"/>
          <w:color w:val="000000"/>
        </w:rPr>
        <w:t>（5）</w:t>
      </w:r>
      <w:r>
        <w:rPr>
          <w:rFonts w:hint="eastAsia" w:ascii="Arial" w:hAnsi="Arial" w:cs="Arial"/>
          <w:color w:val="000000"/>
          <w:lang w:val="en-US" w:eastAsia="zh-CN"/>
        </w:rPr>
        <w:t>资信</w:t>
      </w:r>
      <w:r>
        <w:rPr>
          <w:rFonts w:hint="eastAsia" w:ascii="Arial" w:hAnsi="Arial" w:cs="Arial"/>
          <w:color w:val="000000"/>
        </w:rPr>
        <w:t>、技术部分应为各评委打分的算术平均值；</w:t>
      </w:r>
    </w:p>
    <w:p w14:paraId="1D625F91">
      <w:pPr>
        <w:adjustRightInd w:val="0"/>
        <w:snapToGrid w:val="0"/>
        <w:jc w:val="left"/>
        <w:rPr>
          <w:rFonts w:hint="eastAsia" w:ascii="Arial" w:hAnsi="Arial" w:cs="Arial"/>
          <w:color w:val="000000"/>
        </w:rPr>
      </w:pPr>
      <w:r>
        <w:rPr>
          <w:rFonts w:hint="eastAsia" w:ascii="Arial" w:hAnsi="Arial" w:cs="Arial"/>
          <w:color w:val="000000"/>
        </w:rPr>
        <w:t>（6）综合得分为</w:t>
      </w:r>
      <w:r>
        <w:rPr>
          <w:rFonts w:hint="eastAsia" w:ascii="Arial" w:hAnsi="Arial" w:cs="Arial"/>
          <w:color w:val="000000"/>
          <w:lang w:val="en-US" w:eastAsia="zh-CN"/>
        </w:rPr>
        <w:t>资信</w:t>
      </w:r>
      <w:r>
        <w:rPr>
          <w:rFonts w:hint="eastAsia" w:ascii="Arial" w:hAnsi="Arial" w:cs="Arial"/>
          <w:color w:val="000000"/>
        </w:rPr>
        <w:t>、技术和</w:t>
      </w:r>
      <w:r>
        <w:rPr>
          <w:rFonts w:hint="eastAsia" w:ascii="Arial" w:hAnsi="Arial" w:cs="Arial"/>
          <w:color w:val="000000"/>
          <w:lang w:val="en-US" w:eastAsia="zh-CN"/>
        </w:rPr>
        <w:t>商务</w:t>
      </w:r>
      <w:r>
        <w:rPr>
          <w:rFonts w:hint="eastAsia" w:ascii="Arial" w:hAnsi="Arial" w:cs="Arial"/>
          <w:color w:val="000000"/>
        </w:rPr>
        <w:t>部分各项得分的汇总；</w:t>
      </w:r>
    </w:p>
    <w:p w14:paraId="3E70C989">
      <w:pPr>
        <w:adjustRightInd w:val="0"/>
        <w:snapToGrid w:val="0"/>
        <w:jc w:val="left"/>
        <w:rPr>
          <w:rFonts w:ascii="Times New Roman" w:hAnsi="Times New Roman" w:eastAsia="宋体" w:cs="Times New Roman"/>
          <w:kern w:val="2"/>
          <w:sz w:val="24"/>
          <w:szCs w:val="24"/>
          <w:lang w:val="en-US" w:eastAsia="zh-CN" w:bidi="ar-SA"/>
        </w:rPr>
      </w:pPr>
      <w:r>
        <w:rPr>
          <w:rFonts w:hint="eastAsia" w:ascii="Arial" w:hAnsi="Arial" w:cs="Arial"/>
          <w:color w:val="000000"/>
        </w:rPr>
        <w:t>（7）评审小组按各竞争性磋商申请人综合得分从高到低顺序确定竞争性磋商申请人综合得分排名，出现2份或2份以上竞争性磋商申请文件综合得分相同时，则按评审价较低的竞争性磋商申请人排名在前。评审价相等时，按照注册资本大小排序；注册资本也相同时，由申请人代表抽签产生排名顺序。</w:t>
      </w:r>
    </w:p>
    <w:p w14:paraId="3C016ED7">
      <w:pPr>
        <w:pStyle w:val="2"/>
        <w:tabs>
          <w:tab w:val="left" w:pos="426"/>
          <w:tab w:val="clear" w:pos="574"/>
        </w:tabs>
        <w:ind w:hanging="574"/>
        <w:jc w:val="left"/>
        <w:rPr>
          <w:rFonts w:ascii="Times New Roman" w:hAnsi="Times New Roman"/>
          <w:bCs/>
          <w:color w:val="auto"/>
          <w:sz w:val="24"/>
          <w:szCs w:val="24"/>
          <w:lang w:eastAsia="zh-CN"/>
        </w:rPr>
      </w:pPr>
      <w:bookmarkStart w:id="125" w:name="_Toc478547164"/>
      <w:r>
        <w:rPr>
          <w:rFonts w:hint="eastAsia" w:ascii="Times New Roman" w:hAnsi="Times New Roman"/>
          <w:bCs/>
          <w:color w:val="auto"/>
          <w:sz w:val="24"/>
          <w:szCs w:val="24"/>
          <w:lang w:eastAsia="zh-CN"/>
        </w:rPr>
        <w:t>合同</w:t>
      </w:r>
      <w:r>
        <w:rPr>
          <w:rFonts w:ascii="Times New Roman" w:hAnsi="Times New Roman"/>
          <w:bCs/>
          <w:color w:val="auto"/>
          <w:sz w:val="24"/>
          <w:szCs w:val="24"/>
          <w:lang w:eastAsia="zh-CN"/>
        </w:rPr>
        <w:t>授予</w:t>
      </w:r>
      <w:bookmarkEnd w:id="125"/>
    </w:p>
    <w:p w14:paraId="5D0541C4">
      <w:pPr>
        <w:numPr>
          <w:ilvl w:val="0"/>
          <w:numId w:val="17"/>
        </w:numPr>
        <w:adjustRightInd w:val="0"/>
        <w:snapToGrid w:val="0"/>
        <w:jc w:val="left"/>
        <w:rPr>
          <w:rFonts w:ascii="Arial" w:hAnsi="Arial" w:cs="Arial"/>
          <w:bCs/>
        </w:rPr>
      </w:pPr>
      <w:r>
        <w:rPr>
          <w:rFonts w:hint="eastAsia" w:ascii="Arial" w:hAnsi="Arial" w:cs="Arial"/>
          <w:bCs/>
        </w:rPr>
        <w:t>采购人将确定综合得分排名第一的竞争性磋商申请人</w:t>
      </w:r>
      <w:r>
        <w:rPr>
          <w:rFonts w:ascii="Arial" w:hAnsi="Arial" w:cs="Arial"/>
          <w:bCs/>
        </w:rPr>
        <w:t>为成交供应商</w:t>
      </w:r>
      <w:r>
        <w:rPr>
          <w:rFonts w:hint="eastAsia" w:ascii="Arial" w:hAnsi="Arial" w:cs="Arial"/>
          <w:bCs/>
        </w:rPr>
        <w:t>。</w:t>
      </w:r>
    </w:p>
    <w:p w14:paraId="112A02D6">
      <w:pPr>
        <w:numPr>
          <w:ilvl w:val="0"/>
          <w:numId w:val="17"/>
        </w:numPr>
        <w:adjustRightInd w:val="0"/>
        <w:snapToGrid w:val="0"/>
        <w:jc w:val="left"/>
        <w:rPr>
          <w:rFonts w:ascii="Arial" w:hAnsi="Arial" w:cs="Arial"/>
          <w:bCs/>
        </w:rPr>
      </w:pPr>
      <w:r>
        <w:rPr>
          <w:rFonts w:hint="eastAsia" w:ascii="Arial" w:hAnsi="Arial" w:cs="Arial"/>
          <w:bCs/>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14:paraId="4FF6B726">
      <w:pPr>
        <w:numPr>
          <w:ilvl w:val="0"/>
          <w:numId w:val="17"/>
        </w:numPr>
        <w:adjustRightInd w:val="0"/>
        <w:snapToGrid w:val="0"/>
        <w:jc w:val="left"/>
        <w:rPr>
          <w:rFonts w:ascii="Arial" w:hAnsi="Arial" w:cs="Arial"/>
          <w:bCs/>
        </w:rPr>
      </w:pPr>
      <w:r>
        <w:rPr>
          <w:rFonts w:hint="eastAsia" w:ascii="Arial" w:hAnsi="Arial" w:cs="Arial"/>
        </w:rPr>
        <w:t>采购人在授予合同时有权对货物数量和服务予以增加或减少，竞争性磋商申请人不得对单价或其他的条款和条件做任何改变。</w:t>
      </w:r>
    </w:p>
    <w:p w14:paraId="3A663683">
      <w:pPr>
        <w:adjustRightInd w:val="0"/>
        <w:snapToGrid w:val="0"/>
        <w:jc w:val="left"/>
        <w:rPr>
          <w:rFonts w:ascii="Arial" w:hAnsi="Arial" w:cs="Arial"/>
          <w:color w:val="000000"/>
        </w:rPr>
      </w:pPr>
      <w:r>
        <w:rPr>
          <w:rFonts w:ascii="Arial" w:hAnsi="Arial" w:cs="Arial"/>
          <w:color w:val="000000"/>
        </w:rPr>
        <w:br w:type="page"/>
      </w:r>
    </w:p>
    <w:p w14:paraId="1F3512F2">
      <w:pPr>
        <w:pStyle w:val="2"/>
        <w:tabs>
          <w:tab w:val="left" w:pos="426"/>
          <w:tab w:val="clear" w:pos="574"/>
        </w:tabs>
        <w:ind w:hanging="574"/>
        <w:jc w:val="left"/>
        <w:rPr>
          <w:rFonts w:ascii="Times New Roman" w:hAnsi="Times New Roman"/>
          <w:bCs/>
          <w:color w:val="auto"/>
          <w:sz w:val="24"/>
          <w:szCs w:val="24"/>
          <w:highlight w:val="none"/>
          <w:lang w:eastAsia="zh-CN"/>
        </w:rPr>
      </w:pPr>
      <w:bookmarkStart w:id="126" w:name="_Toc478547165"/>
      <w:r>
        <w:rPr>
          <w:rFonts w:hint="eastAsia" w:ascii="Times New Roman" w:hAnsi="Times New Roman"/>
          <w:bCs/>
          <w:color w:val="auto"/>
          <w:sz w:val="24"/>
          <w:szCs w:val="24"/>
          <w:highlight w:val="none"/>
          <w:lang w:eastAsia="zh-CN"/>
        </w:rPr>
        <w:t>合同条款</w:t>
      </w:r>
      <w:bookmarkEnd w:id="126"/>
    </w:p>
    <w:p w14:paraId="1F85A4AD">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14:paraId="3D80C6DF">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14:paraId="4CBF20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14:paraId="3E15D567">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27" w:name="_Toc376824481"/>
      <w:bookmarkStart w:id="128" w:name="_Toc376824508"/>
      <w:bookmarkStart w:id="129" w:name="_Toc152571734"/>
      <w:bookmarkStart w:id="130" w:name="_Toc376824381"/>
      <w:r>
        <w:rPr>
          <w:rFonts w:hint="eastAsia" w:ascii="宋体" w:hAnsi="宋体" w:eastAsia="宋体" w:cs="宋体"/>
          <w:b/>
          <w:sz w:val="28"/>
          <w:szCs w:val="28"/>
          <w:lang w:eastAsia="zh-CN"/>
        </w:rPr>
        <w:t>第一条  服务事项</w:t>
      </w:r>
    </w:p>
    <w:p w14:paraId="094997D9">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14:paraId="2A7C92ED">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14:paraId="23BCF3CD">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14:paraId="1FE43739">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14:paraId="0332CE0C">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w:t>
      </w:r>
      <w:r>
        <w:rPr>
          <w:rFonts w:hint="eastAsia" w:ascii="宋体" w:hAnsi="宋体" w:eastAsia="宋体" w:cs="宋体"/>
          <w:sz w:val="24"/>
          <w:szCs w:val="24"/>
          <w:lang w:eastAsia="zh-CN"/>
        </w:rPr>
        <w:t>____年__月__日</w:t>
      </w:r>
      <w:r>
        <w:rPr>
          <w:rFonts w:hint="eastAsia" w:ascii="宋体" w:hAnsi="宋体" w:eastAsia="宋体" w:cs="宋体"/>
          <w:sz w:val="24"/>
          <w:szCs w:val="24"/>
          <w:highlight w:val="none"/>
          <w:lang w:eastAsia="zh-CN"/>
        </w:rPr>
        <w:t>。</w:t>
      </w:r>
    </w:p>
    <w:p w14:paraId="01662F34">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14:paraId="45CB84D9">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31" w:name="_Toc298258571"/>
      <w:bookmarkStart w:id="132" w:name="_Toc221503541"/>
      <w:bookmarkStart w:id="133" w:name="_Toc297806527"/>
      <w:bookmarkStart w:id="134" w:name="_Toc297806550"/>
      <w:bookmarkStart w:id="135" w:name="_Toc424651533"/>
    </w:p>
    <w:p w14:paraId="7E40AC9D">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31"/>
      <w:bookmarkEnd w:id="132"/>
      <w:bookmarkEnd w:id="133"/>
      <w:bookmarkEnd w:id="134"/>
      <w:bookmarkEnd w:id="135"/>
    </w:p>
    <w:p w14:paraId="5936C186">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14:paraId="04290A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14:paraId="617DE7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7A239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26CEAEA">
      <w:pPr>
        <w:spacing w:line="360" w:lineRule="auto"/>
        <w:rPr>
          <w:rFonts w:hint="eastAsia" w:ascii="宋体" w:hAnsi="宋体" w:eastAsia="宋体" w:cs="宋体"/>
          <w:b/>
          <w:sz w:val="24"/>
          <w:szCs w:val="24"/>
          <w:lang w:eastAsia="zh-CN"/>
        </w:rPr>
      </w:pPr>
      <w:bookmarkStart w:id="136" w:name="_Toc297806528"/>
      <w:bookmarkStart w:id="137" w:name="_Toc297806551"/>
      <w:r>
        <w:rPr>
          <w:rFonts w:hint="eastAsia" w:ascii="宋体" w:hAnsi="宋体" w:eastAsia="宋体" w:cs="宋体"/>
          <w:b/>
          <w:sz w:val="24"/>
          <w:szCs w:val="24"/>
          <w:lang w:eastAsia="zh-CN"/>
        </w:rPr>
        <w:t>2.2 乙方承诺及保证</w:t>
      </w:r>
      <w:bookmarkEnd w:id="136"/>
      <w:bookmarkEnd w:id="137"/>
    </w:p>
    <w:p w14:paraId="72C67A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14:paraId="40CC7E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14:paraId="545A84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14:paraId="04252E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A1E8A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38" w:name="_Toc297806529"/>
      <w:bookmarkStart w:id="139" w:name="_Toc297806552"/>
      <w:bookmarkStart w:id="140" w:name="_Toc221503542"/>
      <w:bookmarkStart w:id="141" w:name="_Toc298258572"/>
      <w:bookmarkStart w:id="142" w:name="_Toc424651534"/>
      <w:r>
        <w:rPr>
          <w:rFonts w:hint="eastAsia" w:ascii="宋体" w:hAnsi="宋体" w:cs="宋体"/>
          <w:color w:val="C00000"/>
          <w:sz w:val="24"/>
          <w:szCs w:val="24"/>
          <w:lang w:val="en-US" w:eastAsia="zh-CN"/>
        </w:rPr>
        <w:t xml:space="preserve"> </w:t>
      </w:r>
    </w:p>
    <w:p w14:paraId="4F9CC378">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38"/>
      <w:bookmarkEnd w:id="139"/>
      <w:bookmarkEnd w:id="140"/>
      <w:bookmarkEnd w:id="141"/>
      <w:bookmarkEnd w:id="142"/>
    </w:p>
    <w:p w14:paraId="72C2956E">
      <w:pPr>
        <w:spacing w:line="360" w:lineRule="auto"/>
        <w:rPr>
          <w:rFonts w:hint="eastAsia" w:ascii="宋体" w:hAnsi="宋体" w:eastAsia="宋体" w:cs="宋体"/>
          <w:sz w:val="24"/>
          <w:szCs w:val="24"/>
          <w:lang w:eastAsia="zh-CN"/>
        </w:rPr>
      </w:pPr>
      <w:bookmarkStart w:id="143" w:name="_Toc297806553"/>
      <w:bookmarkStart w:id="144"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43"/>
      <w:bookmarkEnd w:id="144"/>
      <w:r>
        <w:rPr>
          <w:rFonts w:hint="eastAsia" w:ascii="宋体" w:hAnsi="宋体" w:eastAsia="宋体" w:cs="宋体"/>
          <w:sz w:val="24"/>
          <w:szCs w:val="24"/>
          <w:lang w:eastAsia="zh-CN"/>
        </w:rPr>
        <w:t>。</w:t>
      </w:r>
    </w:p>
    <w:p w14:paraId="40796AFE">
      <w:pPr>
        <w:spacing w:line="360" w:lineRule="auto"/>
        <w:rPr>
          <w:rFonts w:hint="eastAsia" w:ascii="宋体" w:hAnsi="宋体" w:eastAsia="宋体" w:cs="宋体"/>
          <w:sz w:val="24"/>
          <w:szCs w:val="24"/>
          <w:lang w:eastAsia="zh-CN"/>
        </w:rPr>
      </w:pPr>
      <w:bookmarkStart w:id="145" w:name="_Toc297806531"/>
      <w:bookmarkStart w:id="146" w:name="_Toc297806554"/>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45"/>
      <w:bookmarkEnd w:id="146"/>
    </w:p>
    <w:p w14:paraId="6891ED5B">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14:paraId="3211844A">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47" w:name="_Toc297806534"/>
      <w:bookmarkStart w:id="148" w:name="_Toc424651535"/>
      <w:bookmarkStart w:id="149" w:name="_Toc221503543"/>
      <w:bookmarkStart w:id="150" w:name="_Toc297806557"/>
      <w:bookmarkStart w:id="151" w:name="_Toc298258573"/>
      <w:r>
        <w:rPr>
          <w:rFonts w:hint="eastAsia" w:ascii="宋体" w:hAnsi="宋体" w:eastAsia="宋体" w:cs="宋体"/>
          <w:b/>
          <w:sz w:val="28"/>
          <w:szCs w:val="28"/>
          <w:lang w:eastAsia="zh-CN"/>
        </w:rPr>
        <w:t>第四条  服务费用</w:t>
      </w:r>
      <w:bookmarkEnd w:id="147"/>
      <w:bookmarkEnd w:id="148"/>
      <w:bookmarkEnd w:id="149"/>
      <w:bookmarkEnd w:id="150"/>
      <w:bookmarkEnd w:id="151"/>
      <w:r>
        <w:rPr>
          <w:rFonts w:hint="eastAsia" w:ascii="宋体" w:hAnsi="宋体" w:eastAsia="宋体" w:cs="宋体"/>
          <w:b/>
          <w:sz w:val="28"/>
          <w:szCs w:val="28"/>
          <w:lang w:eastAsia="zh-CN"/>
        </w:rPr>
        <w:t>及支付方式</w:t>
      </w:r>
    </w:p>
    <w:p w14:paraId="5F2A9B2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4.1</w:t>
      </w:r>
      <w:r>
        <w:rPr>
          <w:rFonts w:hint="eastAsia" w:ascii="宋体" w:hAnsi="宋体" w:eastAsia="宋体" w:cs="宋体"/>
          <w:sz w:val="24"/>
          <w:szCs w:val="24"/>
          <w:lang w:eastAsia="zh-CN"/>
        </w:rPr>
        <w:t xml:space="preserve"> 本项目服务费用总额为人民币（大写）_____元(¥_____元)（不含税），含税价为人民币（大写）_____元(¥_____元)，税率为____%。（以下简称“服务费用”）。 </w:t>
      </w:r>
    </w:p>
    <w:p w14:paraId="29DB9D52">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14:paraId="3A180BA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方式向乙方支付服务费用：在本合同服务期限届满，乙方提交经甲方确认的实际参检人数,按实结算，各单价按合同单价执行，甲方在收到乙方提供的符合要求的增值税发票之后30日内，向乙方支付全部结算后体检费用。</w:t>
      </w:r>
    </w:p>
    <w:p w14:paraId="5C90A11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14:paraId="7B8D785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0CCDB25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2338B9F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57AA021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14:paraId="7726F5A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14:paraId="732C7FC9">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14:paraId="2D98E2F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14:paraId="123B4D4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14:paraId="0E3295A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52" w:name="_Toc297806535"/>
      <w:bookmarkStart w:id="153" w:name="_Toc221503544"/>
      <w:bookmarkStart w:id="154" w:name="_Toc424651536"/>
      <w:bookmarkStart w:id="155" w:name="_Toc298258574"/>
      <w:bookmarkStart w:id="156" w:name="_Toc297806558"/>
    </w:p>
    <w:p w14:paraId="799D234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14:paraId="1300BB21">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B5F4247">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14:paraId="03F1BB90">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75DBFCC2">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218901A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14:paraId="0A40D80D">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14:paraId="146F2B1E">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14:paraId="06C4655D">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46ED6D8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14:paraId="1E80781B">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14:paraId="7612810C">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14:paraId="0F3B8BF4">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DAC7537">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52"/>
      <w:bookmarkEnd w:id="153"/>
      <w:bookmarkEnd w:id="154"/>
      <w:bookmarkEnd w:id="155"/>
      <w:bookmarkEnd w:id="156"/>
    </w:p>
    <w:p w14:paraId="258DDDC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14:paraId="482E0A8A">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14:paraId="7210B2B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14:paraId="4571B994">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14:paraId="11E6FBE6">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57" w:name="_Toc298258575"/>
      <w:bookmarkEnd w:id="157"/>
      <w:bookmarkStart w:id="158" w:name="_Toc298258576"/>
      <w:bookmarkStart w:id="159" w:name="_Toc221503545"/>
      <w:bookmarkStart w:id="160" w:name="_Toc297806559"/>
      <w:bookmarkStart w:id="161" w:name="_Toc297806536"/>
      <w:bookmarkStart w:id="162" w:name="_Toc424651537"/>
      <w:r>
        <w:rPr>
          <w:rFonts w:hint="eastAsia" w:ascii="宋体" w:hAnsi="宋体" w:eastAsia="宋体" w:cs="宋体"/>
          <w:b/>
          <w:sz w:val="28"/>
          <w:szCs w:val="28"/>
          <w:lang w:eastAsia="zh-CN"/>
        </w:rPr>
        <w:t>第七条  乙方权利与义务</w:t>
      </w:r>
      <w:bookmarkEnd w:id="158"/>
      <w:bookmarkEnd w:id="159"/>
      <w:bookmarkEnd w:id="160"/>
      <w:bookmarkEnd w:id="161"/>
      <w:bookmarkEnd w:id="162"/>
    </w:p>
    <w:p w14:paraId="2929538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14:paraId="23CBDC0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14:paraId="72C8825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14:paraId="736A02D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14:paraId="67026735">
      <w:pPr>
        <w:spacing w:line="360" w:lineRule="auto"/>
        <w:rPr>
          <w:rFonts w:hint="eastAsia" w:ascii="宋体" w:hAnsi="宋体" w:eastAsia="宋体" w:cs="宋体"/>
          <w:sz w:val="24"/>
          <w:szCs w:val="24"/>
          <w:lang w:eastAsia="zh-CN"/>
        </w:rPr>
      </w:pPr>
      <w:bookmarkStart w:id="163" w:name="_Toc297808125"/>
      <w:bookmarkEnd w:id="163"/>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14:paraId="2BF4A1A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14:paraId="17A9BEA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14:paraId="640615D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14:paraId="1A65732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14:paraId="05CD2E6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14:paraId="57E8A80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14:paraId="75743B7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1944603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14:paraId="50B9DE12">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64" w:name="_Toc297806560"/>
      <w:bookmarkStart w:id="165" w:name="_Toc424651538"/>
      <w:bookmarkStart w:id="166" w:name="_Toc298258577"/>
      <w:bookmarkStart w:id="167" w:name="_Toc297806537"/>
      <w:bookmarkStart w:id="168" w:name="_Toc221503546"/>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14:paraId="2A694C5E">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64"/>
      <w:bookmarkEnd w:id="165"/>
      <w:bookmarkEnd w:id="166"/>
      <w:bookmarkEnd w:id="167"/>
      <w:bookmarkEnd w:id="168"/>
    </w:p>
    <w:p w14:paraId="1CCE126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72763D18">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9" w:name="_Toc298258578"/>
      <w:bookmarkStart w:id="170" w:name="_Toc297806561"/>
      <w:bookmarkStart w:id="171" w:name="_Toc424651539"/>
      <w:bookmarkStart w:id="172" w:name="_Toc221503547"/>
      <w:bookmarkStart w:id="173" w:name="_Toc297806538"/>
    </w:p>
    <w:p w14:paraId="2D2C265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9"/>
      <w:bookmarkEnd w:id="170"/>
      <w:bookmarkEnd w:id="171"/>
      <w:bookmarkEnd w:id="172"/>
      <w:bookmarkEnd w:id="173"/>
    </w:p>
    <w:p w14:paraId="50F1B030">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B156D2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14:paraId="033A62A6">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2756D43C">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4" w:name="_Toc424648874"/>
      <w:bookmarkStart w:id="175" w:name="_Toc424651541"/>
      <w:r>
        <w:rPr>
          <w:rFonts w:hint="eastAsia" w:ascii="宋体" w:hAnsi="宋体" w:eastAsia="宋体" w:cs="宋体"/>
          <w:b/>
          <w:sz w:val="28"/>
          <w:szCs w:val="28"/>
          <w:lang w:eastAsia="zh-CN"/>
        </w:rPr>
        <w:t>第十条  保密</w:t>
      </w:r>
      <w:bookmarkEnd w:id="174"/>
      <w:bookmarkEnd w:id="175"/>
    </w:p>
    <w:p w14:paraId="684C4F1D">
      <w:pPr>
        <w:spacing w:line="360" w:lineRule="auto"/>
        <w:rPr>
          <w:rFonts w:hint="eastAsia" w:ascii="宋体" w:hAnsi="宋体" w:eastAsia="宋体" w:cs="宋体"/>
          <w:sz w:val="24"/>
          <w:szCs w:val="24"/>
          <w:lang w:eastAsia="zh-CN"/>
        </w:rPr>
      </w:pPr>
      <w:bookmarkStart w:id="176" w:name="_Toc424651542"/>
      <w:bookmarkStart w:id="177" w:name="_Toc424648875"/>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76"/>
      <w:bookmarkEnd w:id="177"/>
    </w:p>
    <w:p w14:paraId="70345765">
      <w:pPr>
        <w:spacing w:line="360" w:lineRule="auto"/>
        <w:rPr>
          <w:rFonts w:hint="eastAsia" w:ascii="宋体" w:hAnsi="宋体" w:eastAsia="宋体" w:cs="宋体"/>
          <w:sz w:val="24"/>
          <w:szCs w:val="24"/>
          <w:lang w:eastAsia="zh-CN"/>
        </w:rPr>
      </w:pPr>
      <w:bookmarkStart w:id="178" w:name="_Toc424651543"/>
      <w:bookmarkStart w:id="179" w:name="_Toc424648876"/>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8"/>
      <w:bookmarkEnd w:id="179"/>
    </w:p>
    <w:p w14:paraId="46BB628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14:paraId="6548BCE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14:paraId="52209C44">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14:paraId="4C07701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14:paraId="7E6D5FB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80" w:name="_DV_C27"/>
      <w:r>
        <w:rPr>
          <w:rFonts w:hint="eastAsia" w:ascii="宋体" w:hAnsi="宋体" w:eastAsia="宋体" w:cs="宋体"/>
          <w:sz w:val="24"/>
          <w:szCs w:val="24"/>
          <w:lang w:eastAsia="zh-CN"/>
        </w:rPr>
        <w:t>对</w:t>
      </w:r>
      <w:bookmarkEnd w:id="180"/>
      <w:bookmarkStart w:id="181" w:name="_DV_M38"/>
      <w:bookmarkEnd w:id="181"/>
      <w:r>
        <w:rPr>
          <w:rFonts w:hint="eastAsia" w:ascii="宋体" w:hAnsi="宋体" w:eastAsia="宋体" w:cs="宋体"/>
          <w:sz w:val="24"/>
          <w:szCs w:val="24"/>
          <w:lang w:eastAsia="zh-CN"/>
        </w:rPr>
        <w:t>保密</w:t>
      </w:r>
      <w:bookmarkStart w:id="182" w:name="_DV_C29"/>
      <w:r>
        <w:rPr>
          <w:rFonts w:hint="eastAsia" w:ascii="宋体" w:hAnsi="宋体" w:eastAsia="宋体" w:cs="宋体"/>
          <w:sz w:val="24"/>
          <w:szCs w:val="24"/>
          <w:lang w:eastAsia="zh-CN"/>
        </w:rPr>
        <w:t>信息保密</w:t>
      </w:r>
      <w:bookmarkEnd w:id="182"/>
      <w:bookmarkStart w:id="183" w:name="_DV_M39"/>
      <w:bookmarkEnd w:id="183"/>
      <w:r>
        <w:rPr>
          <w:rFonts w:hint="eastAsia" w:ascii="宋体" w:hAnsi="宋体" w:eastAsia="宋体" w:cs="宋体"/>
          <w:sz w:val="24"/>
          <w:szCs w:val="24"/>
          <w:lang w:eastAsia="zh-CN"/>
        </w:rPr>
        <w:t>；除此之外，未经甲方书面同意，乙方不得向任何第三方提供或透露部分或全部保密信息。</w:t>
      </w:r>
    </w:p>
    <w:p w14:paraId="656DCCB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14:paraId="59C0700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3A2A3D3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14:paraId="0C5CF230">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14:paraId="70E906C0">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7806562"/>
      <w:bookmarkStart w:id="185" w:name="_Toc424651540"/>
      <w:bookmarkStart w:id="186" w:name="_Toc297806539"/>
      <w:bookmarkStart w:id="187" w:name="_Toc298258579"/>
      <w:r>
        <w:rPr>
          <w:rFonts w:hint="eastAsia" w:ascii="宋体" w:hAnsi="宋体" w:eastAsia="宋体" w:cs="宋体"/>
          <w:b/>
          <w:sz w:val="28"/>
          <w:szCs w:val="28"/>
          <w:lang w:eastAsia="zh-CN"/>
        </w:rPr>
        <w:t>第十一条  合同的变更和终止</w:t>
      </w:r>
      <w:bookmarkEnd w:id="184"/>
      <w:bookmarkEnd w:id="185"/>
      <w:bookmarkEnd w:id="186"/>
      <w:bookmarkEnd w:id="187"/>
    </w:p>
    <w:p w14:paraId="5DDE62B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14:paraId="55BFE6B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14:paraId="7CB5E77F">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14:paraId="420394F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14:paraId="5F2D1B4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14:paraId="2153D41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14:paraId="788097C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14:paraId="5FF52691">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40DE7843">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8" w:name="_Toc297806563"/>
      <w:bookmarkStart w:id="189" w:name="_Toc298258580"/>
      <w:bookmarkStart w:id="190" w:name="_Toc424651544"/>
      <w:bookmarkStart w:id="191" w:name="_Toc297806540"/>
      <w:r>
        <w:rPr>
          <w:rFonts w:hint="eastAsia" w:ascii="宋体" w:hAnsi="宋体" w:eastAsia="宋体" w:cs="宋体"/>
          <w:b/>
          <w:sz w:val="28"/>
          <w:szCs w:val="28"/>
          <w:lang w:eastAsia="zh-CN"/>
        </w:rPr>
        <w:t>第十二条  违约责任</w:t>
      </w:r>
      <w:bookmarkEnd w:id="188"/>
      <w:bookmarkEnd w:id="189"/>
      <w:bookmarkEnd w:id="190"/>
      <w:bookmarkEnd w:id="191"/>
    </w:p>
    <w:p w14:paraId="5FD07D6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14:paraId="7EF88EA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14:paraId="7C04902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14:paraId="4891690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14:paraId="3D4C5EE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14:paraId="3EBA9E3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2000</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14:paraId="6495731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14:paraId="34D61400">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14:paraId="3C27800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14:paraId="7B1E65B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14:paraId="6F8A3F8C">
      <w:pPr>
        <w:spacing w:line="360" w:lineRule="auto"/>
        <w:rPr>
          <w:rFonts w:hint="eastAsia" w:ascii="宋体" w:hAnsi="宋体" w:eastAsia="宋体" w:cs="宋体"/>
          <w:sz w:val="28"/>
          <w:lang w:eastAsia="zh-CN"/>
        </w:rPr>
      </w:pPr>
    </w:p>
    <w:p w14:paraId="7896CF1E">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2" w:name="_Toc424651545"/>
      <w:bookmarkStart w:id="193" w:name="_Toc297806564"/>
      <w:bookmarkStart w:id="194" w:name="_Toc297806541"/>
      <w:bookmarkStart w:id="195" w:name="_Toc298258581"/>
      <w:r>
        <w:rPr>
          <w:rFonts w:hint="eastAsia" w:ascii="宋体" w:hAnsi="宋体" w:eastAsia="宋体" w:cs="宋体"/>
          <w:b/>
          <w:sz w:val="28"/>
          <w:szCs w:val="28"/>
          <w:lang w:eastAsia="zh-CN"/>
        </w:rPr>
        <w:t>第十三条  不可抗力</w:t>
      </w:r>
      <w:bookmarkEnd w:id="192"/>
      <w:bookmarkEnd w:id="193"/>
      <w:bookmarkEnd w:id="194"/>
      <w:bookmarkEnd w:id="195"/>
    </w:p>
    <w:p w14:paraId="3259DF9D">
      <w:pPr>
        <w:spacing w:line="360" w:lineRule="auto"/>
        <w:rPr>
          <w:rFonts w:hint="eastAsia" w:ascii="宋体" w:hAnsi="宋体" w:eastAsia="宋体" w:cs="宋体"/>
          <w:sz w:val="24"/>
          <w:szCs w:val="24"/>
          <w:lang w:eastAsia="zh-CN"/>
        </w:rPr>
      </w:pPr>
      <w:bookmarkStart w:id="196" w:name="_Toc169968033"/>
      <w:r>
        <w:rPr>
          <w:rFonts w:hint="eastAsia" w:ascii="宋体" w:hAnsi="宋体" w:eastAsia="宋体" w:cs="宋体"/>
          <w:b/>
          <w:bCs/>
          <w:sz w:val="24"/>
          <w:szCs w:val="24"/>
          <w:lang w:eastAsia="zh-CN"/>
        </w:rPr>
        <w:t>13.1</w:t>
      </w:r>
      <w:bookmarkEnd w:id="196"/>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1E696E6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14:paraId="28FBB8F0">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5432263B">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14:paraId="54DB5DCA">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97" w:name="_Toc297806565"/>
      <w:bookmarkStart w:id="198" w:name="_Toc298258582"/>
      <w:bookmarkStart w:id="199" w:name="_Toc297806542"/>
      <w:bookmarkStart w:id="200" w:name="_Toc424651546"/>
    </w:p>
    <w:p w14:paraId="2D414050">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97"/>
      <w:bookmarkEnd w:id="198"/>
      <w:bookmarkEnd w:id="199"/>
      <w:bookmarkEnd w:id="200"/>
    </w:p>
    <w:p w14:paraId="108F4177">
      <w:pPr>
        <w:spacing w:line="360" w:lineRule="auto"/>
        <w:rPr>
          <w:rFonts w:hint="eastAsia" w:ascii="宋体" w:hAnsi="宋体" w:eastAsia="宋体" w:cs="宋体"/>
          <w:sz w:val="24"/>
          <w:szCs w:val="24"/>
          <w:lang w:eastAsia="zh-CN"/>
        </w:rPr>
      </w:pPr>
      <w:bookmarkStart w:id="201"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201"/>
    </w:p>
    <w:p w14:paraId="7EF73C6B">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14:paraId="0C62E889">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202" w:name="_Toc298258586"/>
      <w:bookmarkEnd w:id="202"/>
      <w:bookmarkStart w:id="203" w:name="_Toc298258584"/>
      <w:bookmarkEnd w:id="203"/>
      <w:bookmarkStart w:id="204" w:name="_Toc298258585"/>
      <w:bookmarkEnd w:id="204"/>
      <w:bookmarkStart w:id="205" w:name="_Toc298258583"/>
      <w:bookmarkEnd w:id="205"/>
      <w:bookmarkStart w:id="206" w:name="_Toc297806569"/>
      <w:bookmarkStart w:id="207" w:name="_Toc297806546"/>
      <w:bookmarkStart w:id="208" w:name="_Toc298258587"/>
      <w:r>
        <w:rPr>
          <w:rFonts w:hint="eastAsia" w:ascii="宋体" w:hAnsi="宋体" w:eastAsia="宋体" w:cs="宋体"/>
          <w:b/>
          <w:sz w:val="28"/>
          <w:szCs w:val="28"/>
          <w:lang w:eastAsia="zh-CN"/>
        </w:rPr>
        <w:t>第十六条  通知</w:t>
      </w:r>
    </w:p>
    <w:p w14:paraId="42E5CFB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3DAFE73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14:paraId="365B5B8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14:paraId="4E94C4DC">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14:paraId="75F0B2DC">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0550-3352129</w:t>
      </w:r>
    </w:p>
    <w:p w14:paraId="2610DAA9">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张工</w:t>
      </w:r>
    </w:p>
    <w:p w14:paraId="254856BC">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张工</w:t>
      </w:r>
    </w:p>
    <w:p w14:paraId="02573119">
      <w:pPr>
        <w:spacing w:line="360" w:lineRule="auto"/>
        <w:rPr>
          <w:rFonts w:hint="eastAsia" w:ascii="宋体" w:hAnsi="宋体" w:eastAsia="宋体" w:cs="宋体"/>
          <w:sz w:val="24"/>
          <w:szCs w:val="24"/>
          <w:lang w:eastAsia="zh-CN"/>
        </w:rPr>
      </w:pPr>
    </w:p>
    <w:p w14:paraId="44503885">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14:paraId="37BF1C78">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14:paraId="77A2940E">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14:paraId="50CD335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14:paraId="4724FE3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14:paraId="0C06349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81D99E4">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9" w:name="_Toc424651549"/>
    </w:p>
    <w:p w14:paraId="33B15C71">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206"/>
      <w:bookmarkEnd w:id="207"/>
      <w:bookmarkEnd w:id="208"/>
      <w:bookmarkEnd w:id="209"/>
    </w:p>
    <w:p w14:paraId="4A160B2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color w:val="auto"/>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14:paraId="71247E09">
      <w:pPr>
        <w:pStyle w:val="88"/>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14:paraId="26A71118">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27"/>
      <w:bookmarkEnd w:id="128"/>
      <w:bookmarkEnd w:id="129"/>
      <w:bookmarkEnd w:id="130"/>
      <w:bookmarkStart w:id="210" w:name="_Hlk18249179"/>
    </w:p>
    <w:p w14:paraId="50793EA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p w14:paraId="657C8982">
      <w:pPr>
        <w:widowControl w:val="0"/>
        <w:adjustRightInd w:val="0"/>
        <w:snapToGrid w:val="0"/>
        <w:spacing w:line="360" w:lineRule="auto"/>
        <w:rPr>
          <w:rFonts w:hint="eastAsia" w:ascii="宋体" w:hAnsi="宋体" w:eastAsia="宋体" w:cs="宋体"/>
          <w:b/>
          <w:bCs/>
          <w:sz w:val="28"/>
          <w:lang w:eastAsia="zh-CN"/>
        </w:rPr>
      </w:pPr>
      <w:bookmarkStart w:id="211" w:name="_Hlk18249775"/>
      <w:r>
        <w:rPr>
          <w:rFonts w:hint="eastAsia" w:ascii="宋体" w:hAnsi="宋体" w:eastAsia="宋体" w:cs="宋体"/>
          <w:b/>
          <w:bCs/>
          <w:sz w:val="28"/>
          <w:lang w:eastAsia="zh-CN"/>
        </w:rPr>
        <w:t>【条款说明：根据具体项目如有附件可列明，本条的附件名称仅作参考，注意与前述条款中涉及的附件相对应，如不需要此条即可删除（包括前面涉及的附件内容），注意调整条款序号。*请注意合同附件内容与合同主文内容不能冲突，如有冲突，建议以合同主文为准。】</w:t>
      </w:r>
      <w:bookmarkEnd w:id="210"/>
      <w:bookmarkEnd w:id="211"/>
    </w:p>
    <w:p w14:paraId="0533F2DB">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14:paraId="393613A6">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14:paraId="1F61B980">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14:paraId="01ED0A89">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14:paraId="7CB64019">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14:paraId="606EB990">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14:paraId="6310DC58">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14:paraId="013A9B90">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14:paraId="3049C0D3"/>
    <w:p w14:paraId="002255C6">
      <w:pPr>
        <w:pStyle w:val="23"/>
        <w:ind w:left="0" w:leftChars="0"/>
        <w:jc w:val="center"/>
        <w:rPr>
          <w:rFonts w:hint="eastAsia" w:ascii="Arial" w:hAnsi="Arial" w:eastAsia="黑体" w:cs="Times New Roman"/>
          <w:b/>
          <w:bCs/>
          <w:kern w:val="2"/>
          <w:sz w:val="32"/>
          <w:szCs w:val="32"/>
          <w:lang w:val="en-US" w:eastAsia="zh-CN" w:bidi="ar-SA"/>
        </w:rPr>
      </w:pPr>
    </w:p>
    <w:p w14:paraId="27CD1C3E">
      <w:pPr>
        <w:pStyle w:val="23"/>
        <w:ind w:left="0" w:leftChars="0"/>
        <w:jc w:val="center"/>
        <w:rPr>
          <w:rFonts w:hint="eastAsia" w:ascii="Arial" w:hAnsi="Arial" w:eastAsia="黑体" w:cs="Times New Roman"/>
          <w:b/>
          <w:bCs/>
          <w:kern w:val="2"/>
          <w:sz w:val="32"/>
          <w:szCs w:val="32"/>
          <w:lang w:val="en-US" w:eastAsia="zh-CN" w:bidi="ar-SA"/>
        </w:rPr>
      </w:pPr>
    </w:p>
    <w:p w14:paraId="700C5B28">
      <w:pPr>
        <w:pStyle w:val="23"/>
        <w:ind w:left="0" w:leftChars="0"/>
        <w:jc w:val="center"/>
        <w:rPr>
          <w:rFonts w:hint="eastAsia" w:ascii="Arial" w:hAnsi="Arial" w:eastAsia="黑体" w:cs="Times New Roman"/>
          <w:b/>
          <w:bCs/>
          <w:kern w:val="2"/>
          <w:sz w:val="32"/>
          <w:szCs w:val="32"/>
          <w:lang w:val="en-US" w:eastAsia="zh-CN" w:bidi="ar-SA"/>
        </w:rPr>
      </w:pPr>
    </w:p>
    <w:p w14:paraId="5C97865E">
      <w:pPr>
        <w:pStyle w:val="23"/>
        <w:ind w:left="0" w:leftChars="0"/>
        <w:jc w:val="center"/>
        <w:rPr>
          <w:rFonts w:hint="eastAsia" w:ascii="Arial" w:hAnsi="Arial" w:eastAsia="黑体" w:cs="Times New Roman"/>
          <w:b/>
          <w:bCs/>
          <w:kern w:val="2"/>
          <w:sz w:val="32"/>
          <w:szCs w:val="32"/>
          <w:lang w:val="en-US" w:eastAsia="zh-CN" w:bidi="ar-SA"/>
        </w:rPr>
      </w:pPr>
    </w:p>
    <w:p w14:paraId="2C93884F">
      <w:pPr>
        <w:pStyle w:val="23"/>
        <w:ind w:left="0" w:leftChars="0"/>
        <w:jc w:val="center"/>
        <w:rPr>
          <w:rFonts w:hint="eastAsia" w:ascii="Arial" w:hAnsi="Arial" w:eastAsia="黑体" w:cs="Times New Roman"/>
          <w:b/>
          <w:bCs/>
          <w:kern w:val="2"/>
          <w:sz w:val="32"/>
          <w:szCs w:val="32"/>
          <w:lang w:val="en-US" w:eastAsia="zh-CN" w:bidi="ar-SA"/>
        </w:rPr>
      </w:pPr>
    </w:p>
    <w:p w14:paraId="6A1CF93F">
      <w:pPr>
        <w:pStyle w:val="23"/>
        <w:ind w:left="0" w:leftChars="0"/>
        <w:jc w:val="center"/>
        <w:rPr>
          <w:rFonts w:hint="eastAsia" w:ascii="Arial" w:hAnsi="Arial" w:eastAsia="黑体" w:cs="Times New Roman"/>
          <w:b/>
          <w:bCs/>
          <w:kern w:val="2"/>
          <w:sz w:val="32"/>
          <w:szCs w:val="32"/>
          <w:lang w:val="en-US" w:eastAsia="zh-CN" w:bidi="ar-SA"/>
        </w:rPr>
      </w:pPr>
    </w:p>
    <w:p w14:paraId="2A549CF7">
      <w:pPr>
        <w:pStyle w:val="23"/>
        <w:ind w:left="0" w:leftChars="0"/>
        <w:jc w:val="center"/>
        <w:rPr>
          <w:rFonts w:hint="eastAsia" w:ascii="Arial" w:hAnsi="Arial" w:eastAsia="黑体" w:cs="Times New Roman"/>
          <w:b/>
          <w:bCs/>
          <w:kern w:val="2"/>
          <w:sz w:val="32"/>
          <w:szCs w:val="32"/>
          <w:lang w:val="en-US" w:eastAsia="zh-CN" w:bidi="ar-SA"/>
        </w:rPr>
      </w:pPr>
    </w:p>
    <w:p w14:paraId="6BF5D8A2">
      <w:pPr>
        <w:pStyle w:val="23"/>
        <w:ind w:left="0" w:leftChars="0"/>
        <w:jc w:val="center"/>
        <w:rPr>
          <w:rFonts w:hint="eastAsia" w:ascii="Arial" w:hAnsi="Arial" w:eastAsia="黑体" w:cs="Times New Roman"/>
          <w:b/>
          <w:bCs/>
          <w:kern w:val="2"/>
          <w:sz w:val="32"/>
          <w:szCs w:val="32"/>
          <w:lang w:val="en-US" w:eastAsia="zh-CN" w:bidi="ar-SA"/>
        </w:rPr>
      </w:pPr>
    </w:p>
    <w:p w14:paraId="28337D77">
      <w:pPr>
        <w:pStyle w:val="23"/>
        <w:ind w:left="0" w:leftChars="0"/>
        <w:jc w:val="center"/>
        <w:rPr>
          <w:rFonts w:hint="eastAsia" w:ascii="Arial" w:hAnsi="Arial" w:eastAsia="黑体" w:cs="Times New Roman"/>
          <w:b/>
          <w:bCs/>
          <w:kern w:val="2"/>
          <w:sz w:val="32"/>
          <w:szCs w:val="32"/>
          <w:lang w:val="en-US" w:eastAsia="zh-CN" w:bidi="ar-SA"/>
        </w:rPr>
      </w:pPr>
    </w:p>
    <w:p w14:paraId="2A8D47D1">
      <w:pPr>
        <w:pStyle w:val="23"/>
        <w:ind w:left="0" w:leftChars="0"/>
        <w:jc w:val="center"/>
        <w:rPr>
          <w:rFonts w:hint="eastAsia" w:ascii="Arial" w:hAnsi="Arial" w:eastAsia="黑体" w:cs="Times New Roman"/>
          <w:b/>
          <w:bCs/>
          <w:kern w:val="2"/>
          <w:sz w:val="32"/>
          <w:szCs w:val="32"/>
          <w:lang w:val="en-US" w:eastAsia="zh-CN" w:bidi="ar-SA"/>
        </w:rPr>
      </w:pPr>
    </w:p>
    <w:p w14:paraId="66EA9F7F">
      <w:pPr>
        <w:pStyle w:val="23"/>
        <w:ind w:left="0" w:leftChars="0"/>
        <w:jc w:val="center"/>
        <w:rPr>
          <w:rFonts w:hint="eastAsia" w:ascii="Arial" w:hAnsi="Arial" w:eastAsia="黑体" w:cs="Times New Roman"/>
          <w:b/>
          <w:bCs/>
          <w:kern w:val="2"/>
          <w:sz w:val="32"/>
          <w:szCs w:val="32"/>
          <w:lang w:val="en-US" w:eastAsia="zh-CN" w:bidi="ar-SA"/>
        </w:rPr>
      </w:pPr>
    </w:p>
    <w:p w14:paraId="179A92C9">
      <w:pPr>
        <w:pStyle w:val="23"/>
        <w:ind w:left="0" w:leftChars="0"/>
        <w:jc w:val="center"/>
        <w:rPr>
          <w:rFonts w:hint="eastAsia" w:ascii="Arial" w:hAnsi="Arial" w:eastAsia="黑体" w:cs="Times New Roman"/>
          <w:b/>
          <w:bCs/>
          <w:kern w:val="2"/>
          <w:sz w:val="32"/>
          <w:szCs w:val="32"/>
          <w:lang w:val="en-US" w:eastAsia="zh-CN" w:bidi="ar-SA"/>
        </w:rPr>
      </w:pPr>
    </w:p>
    <w:p w14:paraId="679A5BB9">
      <w:pPr>
        <w:pStyle w:val="23"/>
        <w:ind w:left="0" w:leftChars="0"/>
        <w:jc w:val="center"/>
        <w:rPr>
          <w:rFonts w:hint="eastAsia" w:ascii="Arial" w:hAnsi="Arial" w:eastAsia="黑体" w:cs="Times New Roman"/>
          <w:b/>
          <w:bCs/>
          <w:kern w:val="2"/>
          <w:sz w:val="32"/>
          <w:szCs w:val="32"/>
          <w:lang w:val="en-US" w:eastAsia="zh-CN" w:bidi="ar-SA"/>
        </w:rPr>
      </w:pPr>
    </w:p>
    <w:p w14:paraId="30F8144A">
      <w:pPr>
        <w:jc w:val="center"/>
        <w:rPr>
          <w:rFonts w:hint="eastAsia" w:ascii="宋体" w:hAnsi="宋体"/>
          <w:b/>
        </w:rPr>
      </w:pPr>
    </w:p>
    <w:p w14:paraId="5E564FE8">
      <w:pPr>
        <w:jc w:val="center"/>
        <w:rPr>
          <w:rFonts w:hint="eastAsia" w:ascii="宋体" w:hAnsi="宋体"/>
          <w:b/>
        </w:rPr>
      </w:pPr>
    </w:p>
    <w:p w14:paraId="0779F458">
      <w:pPr>
        <w:jc w:val="center"/>
        <w:rPr>
          <w:rFonts w:hint="eastAsia" w:ascii="宋体" w:hAnsi="宋体"/>
          <w:b/>
        </w:rPr>
      </w:pPr>
    </w:p>
    <w:p w14:paraId="52FA71F2">
      <w:pPr>
        <w:jc w:val="center"/>
        <w:rPr>
          <w:rFonts w:ascii="宋体" w:hAnsi="宋体"/>
          <w:b/>
        </w:rPr>
      </w:pPr>
      <w:r>
        <w:rPr>
          <w:rFonts w:hint="eastAsia" w:ascii="宋体" w:hAnsi="宋体"/>
          <w:b/>
        </w:rPr>
        <w:t>（此页无正文）</w:t>
      </w:r>
    </w:p>
    <w:p w14:paraId="35DC9F02">
      <w:pPr>
        <w:rPr>
          <w:rFonts w:ascii="宋体" w:hAnsi="宋体"/>
          <w:b/>
        </w:rPr>
      </w:pPr>
    </w:p>
    <w:p w14:paraId="49FBD7CA">
      <w:pPr>
        <w:ind w:left="14" w:hanging="14" w:hangingChars="6"/>
        <w:rPr>
          <w:rFonts w:ascii="宋体" w:hAnsi="宋体"/>
          <w:b/>
        </w:rPr>
      </w:pPr>
      <w:r>
        <w:rPr>
          <w:rFonts w:hint="eastAsia" w:ascii="宋体" w:hAnsi="宋体"/>
          <w:b/>
        </w:rPr>
        <w:t>甲</w:t>
      </w:r>
      <w:r>
        <w:rPr>
          <w:rFonts w:ascii="宋体" w:hAnsi="宋体"/>
          <w:b/>
        </w:rPr>
        <w:t>方（盖章）：</w:t>
      </w:r>
      <w:r>
        <w:rPr>
          <w:rFonts w:hint="eastAsia" w:ascii="宋体" w:hAnsi="宋体"/>
          <w:b/>
        </w:rPr>
        <w:t>滁州市轨道交通运营有限公司    乙方（盖章）：</w:t>
      </w:r>
    </w:p>
    <w:p w14:paraId="2E597881">
      <w:pPr>
        <w:autoSpaceDN w:val="0"/>
        <w:ind w:left="14" w:hanging="14" w:hangingChars="6"/>
        <w:rPr>
          <w:rFonts w:ascii="宋体" w:hAnsi="宋体"/>
          <w:b/>
        </w:rPr>
      </w:pPr>
    </w:p>
    <w:p w14:paraId="7E5EBBA8">
      <w:pPr>
        <w:autoSpaceDN w:val="0"/>
        <w:ind w:left="14" w:hanging="14" w:hangingChars="6"/>
        <w:rPr>
          <w:rFonts w:ascii="宋体" w:hAnsi="宋体"/>
          <w:b/>
        </w:rPr>
      </w:pPr>
      <w:r>
        <w:rPr>
          <w:rFonts w:ascii="宋体" w:hAnsi="宋体"/>
          <w:b/>
        </w:rPr>
        <w:t>地址：</w:t>
      </w:r>
      <w:r>
        <w:rPr>
          <w:rFonts w:hint="eastAsia" w:ascii="宋体" w:hAnsi="宋体"/>
          <w:b/>
        </w:rPr>
        <w:t xml:space="preserve">                                      地址：</w:t>
      </w:r>
    </w:p>
    <w:p w14:paraId="764A1F57">
      <w:pPr>
        <w:rPr>
          <w:rFonts w:ascii="宋体" w:hAnsi="宋体"/>
          <w:b/>
        </w:rPr>
      </w:pPr>
    </w:p>
    <w:p w14:paraId="3EB716A4">
      <w:pPr>
        <w:rPr>
          <w:rFonts w:ascii="宋体" w:hAnsi="宋体"/>
          <w:b/>
        </w:rPr>
      </w:pPr>
    </w:p>
    <w:p w14:paraId="12AA9312">
      <w:pPr>
        <w:rPr>
          <w:rFonts w:ascii="宋体" w:hAnsi="宋体"/>
          <w:b/>
        </w:rPr>
      </w:pPr>
      <w:r>
        <w:rPr>
          <w:rFonts w:ascii="宋体" w:hAnsi="宋体"/>
          <w:b/>
        </w:rPr>
        <w:t>法人（或授权）代表</w:t>
      </w:r>
      <w:r>
        <w:rPr>
          <w:rFonts w:hint="eastAsia" w:ascii="宋体" w:hAnsi="宋体"/>
          <w:b/>
        </w:rPr>
        <w:t xml:space="preserve">                          </w:t>
      </w:r>
      <w:r>
        <w:rPr>
          <w:rFonts w:ascii="宋体" w:hAnsi="宋体"/>
          <w:b/>
        </w:rPr>
        <w:t>法人（或授权）代表</w:t>
      </w:r>
    </w:p>
    <w:p w14:paraId="4B735EAF">
      <w:pPr>
        <w:rPr>
          <w:rFonts w:ascii="宋体" w:hAnsi="宋体"/>
          <w:b/>
        </w:rPr>
      </w:pPr>
      <w:r>
        <w:rPr>
          <w:rFonts w:ascii="宋体" w:hAnsi="宋体"/>
          <w:b/>
        </w:rPr>
        <w:t>（签字）</w:t>
      </w:r>
      <w:r>
        <w:rPr>
          <w:rFonts w:hint="eastAsia" w:ascii="宋体" w:hAnsi="宋体"/>
          <w:b/>
        </w:rPr>
        <w:t xml:space="preserve">：                                  </w:t>
      </w:r>
      <w:r>
        <w:rPr>
          <w:rFonts w:ascii="宋体" w:hAnsi="宋体"/>
          <w:b/>
        </w:rPr>
        <w:t>（签字）</w:t>
      </w:r>
      <w:r>
        <w:rPr>
          <w:rFonts w:hint="eastAsia" w:ascii="宋体" w:hAnsi="宋体"/>
          <w:b/>
        </w:rPr>
        <w:t xml:space="preserve">：           </w:t>
      </w:r>
    </w:p>
    <w:p w14:paraId="713CF6B7">
      <w:pPr>
        <w:ind w:left="14" w:hanging="14" w:hangingChars="6"/>
        <w:rPr>
          <w:rFonts w:ascii="宋体" w:hAnsi="宋体"/>
          <w:b/>
        </w:rPr>
      </w:pPr>
    </w:p>
    <w:p w14:paraId="71418BFE">
      <w:pPr>
        <w:ind w:left="14" w:hanging="14" w:hangingChars="6"/>
        <w:rPr>
          <w:rFonts w:ascii="宋体" w:hAnsi="宋体"/>
          <w:b/>
        </w:rPr>
      </w:pPr>
    </w:p>
    <w:p w14:paraId="3B02C784">
      <w:pPr>
        <w:ind w:left="14" w:hanging="14" w:hangingChars="6"/>
        <w:rPr>
          <w:rFonts w:ascii="宋体" w:hAnsi="宋体"/>
          <w:b/>
        </w:rPr>
      </w:pPr>
    </w:p>
    <w:p w14:paraId="1809B699">
      <w:pPr>
        <w:ind w:left="14" w:hanging="14" w:hangingChars="6"/>
        <w:rPr>
          <w:rFonts w:ascii="宋体" w:hAnsi="宋体"/>
          <w:b/>
        </w:rPr>
      </w:pPr>
      <w:r>
        <w:rPr>
          <w:rFonts w:ascii="宋体" w:hAnsi="宋体"/>
          <w:b/>
        </w:rPr>
        <w:t>日期:      年   月   日</w:t>
      </w:r>
      <w:r>
        <w:rPr>
          <w:rFonts w:hint="eastAsia" w:ascii="宋体" w:hAnsi="宋体"/>
          <w:b/>
        </w:rPr>
        <w:t xml:space="preserve">                     </w:t>
      </w:r>
      <w:r>
        <w:rPr>
          <w:rFonts w:ascii="宋体" w:hAnsi="宋体"/>
          <w:b/>
        </w:rPr>
        <w:t>日期:      年   月   日</w:t>
      </w:r>
    </w:p>
    <w:p w14:paraId="04B3DAAE"/>
    <w:p w14:paraId="57D3E230">
      <w:pPr>
        <w:adjustRightInd w:val="0"/>
        <w:snapToGrid w:val="0"/>
        <w:ind w:firstLine="480" w:firstLineChars="200"/>
        <w:jc w:val="left"/>
        <w:rPr>
          <w:bCs/>
        </w:rPr>
      </w:pPr>
    </w:p>
    <w:p w14:paraId="4CC47CFF">
      <w:pPr>
        <w:adjustRightInd w:val="0"/>
        <w:snapToGrid w:val="0"/>
        <w:ind w:firstLine="480" w:firstLineChars="200"/>
        <w:jc w:val="left"/>
        <w:rPr>
          <w:bCs/>
        </w:rPr>
      </w:pPr>
      <w:r>
        <w:rPr>
          <w:bCs/>
        </w:rPr>
        <w:br w:type="page"/>
      </w:r>
    </w:p>
    <w:p w14:paraId="3F70AC38">
      <w:pPr>
        <w:pStyle w:val="2"/>
        <w:numPr>
          <w:ilvl w:val="0"/>
          <w:numId w:val="0"/>
        </w:numPr>
        <w:tabs>
          <w:tab w:val="left" w:pos="426"/>
          <w:tab w:val="clear" w:pos="574"/>
        </w:tabs>
        <w:jc w:val="left"/>
        <w:rPr>
          <w:rFonts w:hint="eastAsia" w:ascii="Times New Roman" w:hAnsi="Times New Roman"/>
          <w:bCs/>
          <w:color w:val="auto"/>
          <w:sz w:val="24"/>
          <w:szCs w:val="24"/>
          <w:lang w:val="en-US"/>
        </w:rPr>
        <w:sectPr>
          <w:footerReference r:id="rId10" w:type="default"/>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bookmarkStart w:id="212" w:name="_Toc534879862"/>
      <w:bookmarkStart w:id="213" w:name="_Toc15601"/>
    </w:p>
    <w:p w14:paraId="581B6D33">
      <w:pPr>
        <w:pStyle w:val="3"/>
        <w:numPr>
          <w:ilvl w:val="1"/>
          <w:numId w:val="0"/>
        </w:numPr>
        <w:tabs>
          <w:tab w:val="left" w:pos="432"/>
        </w:tabs>
        <w:ind w:leftChars="0"/>
      </w:pPr>
    </w:p>
    <w:p w14:paraId="4ECB0909"/>
    <w:p w14:paraId="25F31019">
      <w:pPr>
        <w:pStyle w:val="3"/>
        <w:numPr>
          <w:ilvl w:val="1"/>
          <w:numId w:val="0"/>
        </w:numPr>
        <w:tabs>
          <w:tab w:val="left" w:pos="432"/>
        </w:tabs>
        <w:ind w:leftChars="0"/>
      </w:pPr>
    </w:p>
    <w:p w14:paraId="707E3114"/>
    <w:p w14:paraId="55936382">
      <w:pPr>
        <w:pStyle w:val="3"/>
        <w:numPr>
          <w:ilvl w:val="1"/>
          <w:numId w:val="0"/>
        </w:numPr>
        <w:tabs>
          <w:tab w:val="left" w:pos="432"/>
        </w:tabs>
        <w:ind w:leftChars="0"/>
      </w:pPr>
    </w:p>
    <w:p w14:paraId="265302A8">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14:paraId="7252C482">
      <w:pPr>
        <w:rPr>
          <w:rFonts w:hint="eastAsia" w:ascii="Arial" w:hAnsi="Arial" w:eastAsia="黑体" w:cs="Times New Roman"/>
          <w:b/>
          <w:bCs/>
          <w:kern w:val="2"/>
          <w:sz w:val="32"/>
          <w:szCs w:val="32"/>
          <w:lang w:val="en-US" w:eastAsia="zh-CN" w:bidi="ar-SA"/>
        </w:rPr>
      </w:pPr>
    </w:p>
    <w:p w14:paraId="34259E58">
      <w:pPr>
        <w:adjustRightInd w:val="0"/>
        <w:snapToGrid w:val="0"/>
        <w:ind w:firstLine="480" w:firstLineChars="200"/>
        <w:jc w:val="left"/>
        <w:rPr>
          <w:bCs/>
        </w:rPr>
        <w:sectPr>
          <w:footerReference r:id="rId11" w:type="default"/>
          <w:footerReference r:id="rId12" w:type="even"/>
          <w:pgSz w:w="11906" w:h="16838"/>
          <w:pgMar w:top="1440" w:right="1286" w:bottom="1440" w:left="126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212"/>
    <w:bookmarkEnd w:id="213"/>
    <w:p w14:paraId="31AFB79D">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67835D88">
      <w:pPr>
        <w:pStyle w:val="3"/>
        <w:numPr>
          <w:ilvl w:val="1"/>
          <w:numId w:val="0"/>
        </w:numPr>
        <w:tabs>
          <w:tab w:val="left" w:pos="432"/>
          <w:tab w:val="clear" w:pos="576"/>
        </w:tabs>
        <w:ind w:leftChars="0"/>
        <w:rPr>
          <w:rFonts w:hint="eastAsia"/>
          <w:lang w:val="en-US" w:eastAsia="zh-CN"/>
        </w:rPr>
      </w:pPr>
    </w:p>
    <w:p w14:paraId="5E2E06C8">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1A812853">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36AE416F">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434C1D81">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1D0D685D">
      <w:pPr>
        <w:spacing w:line="360" w:lineRule="auto"/>
        <w:ind w:firstLine="643" w:firstLineChars="200"/>
        <w:jc w:val="center"/>
        <w:rPr>
          <w:rFonts w:hint="eastAsia" w:ascii="Arial" w:hAnsi="Arial" w:eastAsia="黑体" w:cs="Times New Roman"/>
          <w:b/>
          <w:bCs/>
          <w:kern w:val="2"/>
          <w:sz w:val="32"/>
          <w:szCs w:val="32"/>
          <w:lang w:val="en-US" w:eastAsia="zh-CN" w:bidi="ar-SA"/>
        </w:rPr>
      </w:pPr>
    </w:p>
    <w:p w14:paraId="2D5D96DD">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14:paraId="75B3B19F">
      <w:pPr>
        <w:pStyle w:val="3"/>
        <w:numPr>
          <w:ilvl w:val="1"/>
          <w:numId w:val="0"/>
        </w:numPr>
        <w:tabs>
          <w:tab w:val="left" w:pos="432"/>
        </w:tabs>
        <w:ind w:leftChars="0"/>
        <w:rPr>
          <w:rFonts w:hint="eastAsia" w:ascii="Arial" w:hAnsi="Arial" w:eastAsia="黑体" w:cs="Times New Roman"/>
          <w:b/>
          <w:bCs/>
          <w:kern w:val="2"/>
          <w:sz w:val="32"/>
          <w:szCs w:val="32"/>
          <w:lang w:val="en-US" w:eastAsia="zh-CN" w:bidi="ar-SA"/>
        </w:rPr>
      </w:pPr>
    </w:p>
    <w:p w14:paraId="05C2F3C0">
      <w:pPr>
        <w:rPr>
          <w:rFonts w:hint="eastAsia"/>
          <w:lang w:val="en-US" w:eastAsia="zh-CN"/>
        </w:rPr>
      </w:pPr>
    </w:p>
    <w:p w14:paraId="7EC288A2">
      <w:pPr>
        <w:rPr>
          <w:rFonts w:hint="eastAsia"/>
          <w:lang w:val="en-US" w:eastAsia="zh-CN"/>
        </w:rPr>
      </w:pPr>
    </w:p>
    <w:p w14:paraId="0DFC210C">
      <w:pPr>
        <w:pStyle w:val="3"/>
        <w:numPr>
          <w:ilvl w:val="1"/>
          <w:numId w:val="0"/>
        </w:numPr>
        <w:tabs>
          <w:tab w:val="left" w:pos="432"/>
          <w:tab w:val="clear" w:pos="576"/>
        </w:tabs>
        <w:ind w:leftChars="0"/>
        <w:rPr>
          <w:rFonts w:hint="eastAsia"/>
          <w:lang w:val="en-US" w:eastAsia="zh-CN"/>
        </w:rPr>
      </w:pPr>
    </w:p>
    <w:p w14:paraId="757FA90D">
      <w:pPr>
        <w:rPr>
          <w:rFonts w:hint="eastAsia"/>
          <w:lang w:val="en-US" w:eastAsia="zh-CN"/>
        </w:rPr>
      </w:pPr>
    </w:p>
    <w:p w14:paraId="745C8820">
      <w:pPr>
        <w:pStyle w:val="3"/>
        <w:numPr>
          <w:ilvl w:val="1"/>
          <w:numId w:val="0"/>
        </w:numPr>
        <w:tabs>
          <w:tab w:val="left" w:pos="432"/>
          <w:tab w:val="clear" w:pos="576"/>
        </w:tabs>
        <w:ind w:leftChars="0"/>
        <w:rPr>
          <w:rFonts w:hint="eastAsia"/>
          <w:lang w:val="en-US" w:eastAsia="zh-CN"/>
        </w:rPr>
      </w:pPr>
    </w:p>
    <w:p w14:paraId="3615703C">
      <w:pPr>
        <w:pStyle w:val="3"/>
        <w:numPr>
          <w:ilvl w:val="1"/>
          <w:numId w:val="0"/>
        </w:numPr>
        <w:tabs>
          <w:tab w:val="left" w:pos="432"/>
          <w:tab w:val="clear" w:pos="576"/>
        </w:tabs>
        <w:ind w:leftChars="0"/>
        <w:rPr>
          <w:rFonts w:hint="eastAsia"/>
          <w:lang w:val="en-US" w:eastAsia="zh-CN"/>
        </w:rPr>
      </w:pPr>
    </w:p>
    <w:p w14:paraId="43C48851">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14:paraId="39846AE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09320D1">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CA873FC">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7ACC7DE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7152B7D3">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B18446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0BCF2C09">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7467F75">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5ED1730">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816595E">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14:paraId="1CE54D13">
      <w:pPr>
        <w:pStyle w:val="23"/>
        <w:ind w:left="0" w:leftChars="0"/>
        <w:rPr>
          <w:rFonts w:ascii="仿宋" w:hAnsi="仿宋" w:eastAsia="仿宋" w:cs="仿宋"/>
          <w:kern w:val="0"/>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05EEE244">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A3A512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2BF7A47">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06D6EEE">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362B170">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73DF456">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9A9F341">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946E2E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1F813E7">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C5E29F9">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14:paraId="35BC1F97">
      <w:pPr>
        <w:pStyle w:val="23"/>
        <w:ind w:left="0" w:leftChars="0"/>
        <w:rPr>
          <w:rFonts w:ascii="仿宋" w:hAnsi="仿宋" w:eastAsia="仿宋" w:cs="仿宋"/>
          <w:kern w:val="0"/>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72D7E82E">
      <w:pPr>
        <w:pStyle w:val="23"/>
        <w:ind w:left="0" w:leftChars="0"/>
        <w:rPr>
          <w:rFonts w:hint="eastAsia" w:ascii="Arial" w:hAnsi="Arial" w:eastAsia="黑体" w:cs="Times New Roman"/>
          <w:b/>
          <w:bCs/>
          <w:kern w:val="2"/>
          <w:sz w:val="32"/>
          <w:szCs w:val="32"/>
          <w:lang w:val="en-US" w:eastAsia="zh-CN" w:bidi="ar-SA"/>
        </w:rPr>
      </w:pPr>
    </w:p>
    <w:p w14:paraId="7A4548AB">
      <w:pPr>
        <w:pStyle w:val="23"/>
        <w:ind w:left="0" w:leftChars="0"/>
        <w:rPr>
          <w:rFonts w:hint="eastAsia" w:ascii="Arial" w:hAnsi="Arial" w:eastAsia="黑体" w:cs="Times New Roman"/>
          <w:b/>
          <w:bCs/>
          <w:kern w:val="2"/>
          <w:sz w:val="32"/>
          <w:szCs w:val="32"/>
          <w:lang w:val="en-US" w:eastAsia="zh-CN" w:bidi="ar-SA"/>
        </w:rPr>
      </w:pPr>
    </w:p>
    <w:p w14:paraId="6A0C5358">
      <w:pPr>
        <w:pStyle w:val="23"/>
        <w:ind w:left="0" w:leftChars="0"/>
        <w:rPr>
          <w:rFonts w:hint="eastAsia" w:ascii="Arial" w:hAnsi="Arial" w:eastAsia="黑体" w:cs="Times New Roman"/>
          <w:b/>
          <w:bCs/>
          <w:kern w:val="2"/>
          <w:sz w:val="32"/>
          <w:szCs w:val="32"/>
          <w:lang w:val="en-US" w:eastAsia="zh-CN" w:bidi="ar-SA"/>
        </w:rPr>
      </w:pPr>
    </w:p>
    <w:p w14:paraId="1CA0F296">
      <w:pPr>
        <w:pStyle w:val="23"/>
        <w:ind w:left="0" w:leftChars="0"/>
        <w:rPr>
          <w:rFonts w:hint="eastAsia" w:ascii="Arial" w:hAnsi="Arial" w:eastAsia="黑体" w:cs="Times New Roman"/>
          <w:b/>
          <w:bCs/>
          <w:kern w:val="2"/>
          <w:sz w:val="32"/>
          <w:szCs w:val="32"/>
          <w:lang w:val="en-US" w:eastAsia="zh-CN" w:bidi="ar-SA"/>
        </w:rPr>
      </w:pPr>
    </w:p>
    <w:p w14:paraId="5DEC7A77">
      <w:pPr>
        <w:pStyle w:val="23"/>
        <w:ind w:left="0" w:leftChars="0"/>
        <w:rPr>
          <w:rFonts w:hint="eastAsia" w:ascii="Arial" w:hAnsi="Arial" w:eastAsia="黑体" w:cs="Times New Roman"/>
          <w:b/>
          <w:bCs/>
          <w:kern w:val="2"/>
          <w:sz w:val="32"/>
          <w:szCs w:val="32"/>
          <w:lang w:val="en-US" w:eastAsia="zh-CN" w:bidi="ar-SA"/>
        </w:rPr>
      </w:pPr>
    </w:p>
    <w:p w14:paraId="6DF612A4">
      <w:pPr>
        <w:pStyle w:val="23"/>
        <w:ind w:left="0" w:leftChars="0"/>
        <w:rPr>
          <w:rFonts w:hint="eastAsia" w:ascii="Arial" w:hAnsi="Arial" w:eastAsia="黑体" w:cs="Times New Roman"/>
          <w:b/>
          <w:bCs/>
          <w:kern w:val="2"/>
          <w:sz w:val="32"/>
          <w:szCs w:val="32"/>
          <w:lang w:val="en-US" w:eastAsia="zh-CN" w:bidi="ar-SA"/>
        </w:rPr>
      </w:pPr>
    </w:p>
    <w:p w14:paraId="014B0222">
      <w:pPr>
        <w:pStyle w:val="23"/>
        <w:ind w:left="0" w:leftChars="0"/>
        <w:rPr>
          <w:rFonts w:hint="eastAsia" w:ascii="Arial" w:hAnsi="Arial" w:eastAsia="黑体" w:cs="Times New Roman"/>
          <w:b/>
          <w:bCs/>
          <w:kern w:val="2"/>
          <w:sz w:val="32"/>
          <w:szCs w:val="32"/>
          <w:lang w:val="en-US" w:eastAsia="zh-CN" w:bidi="ar-SA"/>
        </w:rPr>
      </w:pPr>
    </w:p>
    <w:p w14:paraId="3A747614">
      <w:pPr>
        <w:pStyle w:val="23"/>
        <w:ind w:left="0" w:leftChars="0"/>
        <w:rPr>
          <w:rFonts w:hint="eastAsia" w:ascii="Arial" w:hAnsi="Arial" w:eastAsia="黑体" w:cs="Times New Roman"/>
          <w:b/>
          <w:bCs/>
          <w:kern w:val="2"/>
          <w:sz w:val="32"/>
          <w:szCs w:val="32"/>
          <w:lang w:val="en-US" w:eastAsia="zh-CN" w:bidi="ar-SA"/>
        </w:rPr>
      </w:pPr>
    </w:p>
    <w:p w14:paraId="24676840">
      <w:pPr>
        <w:pStyle w:val="23"/>
        <w:ind w:left="0" w:leftChars="0"/>
        <w:rPr>
          <w:rFonts w:hint="eastAsia" w:ascii="Arial" w:hAnsi="Arial" w:eastAsia="黑体" w:cs="Times New Roman"/>
          <w:b/>
          <w:bCs/>
          <w:kern w:val="2"/>
          <w:sz w:val="32"/>
          <w:szCs w:val="32"/>
          <w:lang w:val="en-US" w:eastAsia="zh-CN" w:bidi="ar-SA"/>
        </w:rPr>
      </w:pPr>
    </w:p>
    <w:p w14:paraId="2308F75C">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14:paraId="4B53685E">
      <w:pPr>
        <w:jc w:val="center"/>
        <w:rPr>
          <w:rFonts w:hint="eastAsia"/>
        </w:rPr>
      </w:pPr>
    </w:p>
    <w:p w14:paraId="5A065EA3">
      <w:pPr>
        <w:jc w:val="center"/>
        <w:rPr>
          <w:rFonts w:hint="eastAsia"/>
        </w:rPr>
      </w:pPr>
    </w:p>
    <w:p w14:paraId="3DACE066">
      <w:pPr>
        <w:jc w:val="center"/>
        <w:rPr>
          <w:rFonts w:hint="eastAsia"/>
        </w:rPr>
      </w:pPr>
    </w:p>
    <w:p w14:paraId="18987BA4">
      <w:pPr>
        <w:jc w:val="center"/>
        <w:rPr>
          <w:rFonts w:hint="eastAsia"/>
        </w:rPr>
      </w:pPr>
    </w:p>
    <w:p w14:paraId="4135EC4D">
      <w:pPr>
        <w:jc w:val="center"/>
        <w:rPr>
          <w:rFonts w:hint="eastAsia"/>
        </w:rPr>
      </w:pPr>
    </w:p>
    <w:p w14:paraId="4FA7D92F">
      <w:pPr>
        <w:jc w:val="center"/>
        <w:rPr>
          <w:rFonts w:hint="eastAsia"/>
        </w:rPr>
      </w:pPr>
    </w:p>
    <w:p w14:paraId="2F6D0F69">
      <w:pPr>
        <w:jc w:val="center"/>
        <w:rPr>
          <w:rFonts w:hint="eastAsia"/>
        </w:rPr>
      </w:pPr>
    </w:p>
    <w:p w14:paraId="516988F7">
      <w:pPr>
        <w:jc w:val="center"/>
        <w:rPr>
          <w:rFonts w:hint="eastAsia"/>
        </w:rPr>
      </w:pPr>
    </w:p>
    <w:p w14:paraId="409B606D">
      <w:pPr>
        <w:jc w:val="center"/>
        <w:rPr>
          <w:rFonts w:hint="eastAsia"/>
        </w:rPr>
      </w:pPr>
    </w:p>
    <w:p w14:paraId="570113F3">
      <w:pPr>
        <w:jc w:val="center"/>
        <w:rPr>
          <w:rFonts w:hint="eastAsia"/>
        </w:rPr>
      </w:pPr>
    </w:p>
    <w:p w14:paraId="31AA4523">
      <w:pPr>
        <w:jc w:val="center"/>
        <w:rPr>
          <w:rFonts w:hint="eastAsia"/>
        </w:rPr>
      </w:pPr>
    </w:p>
    <w:p w14:paraId="51C0DEA9">
      <w:pPr>
        <w:jc w:val="center"/>
      </w:pPr>
      <w:r>
        <w:rPr>
          <w:rFonts w:hint="eastAsia"/>
        </w:rPr>
        <w:t>（法</w:t>
      </w:r>
      <w:r>
        <w:rPr>
          <w:rFonts w:hint="eastAsia"/>
          <w:lang w:val="en-US" w:eastAsia="zh-CN"/>
        </w:rPr>
        <w:t>定代表人</w:t>
      </w:r>
      <w:r>
        <w:rPr>
          <w:rFonts w:hint="eastAsia"/>
        </w:rPr>
        <w:t>授权书原件及法定代表人身份证复印件粘贴）</w:t>
      </w:r>
    </w:p>
    <w:p w14:paraId="7C969705">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7ECB6836">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34C1005">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846AFB7">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F4010C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9C4E325">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CBE9A79">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63E784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06828B8">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98EA87D">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296F766">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14:paraId="1035C5AB">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7657A1BA">
      <w:pPr>
        <w:pStyle w:val="17"/>
        <w:spacing w:line="480" w:lineRule="auto"/>
        <w:jc w:val="center"/>
        <w:rPr>
          <w:rFonts w:hint="eastAsia"/>
          <w:b w:val="0"/>
          <w:bCs w:val="0"/>
          <w:sz w:val="21"/>
          <w:szCs w:val="21"/>
          <w:u w:val="single"/>
        </w:rPr>
      </w:pPr>
    </w:p>
    <w:p w14:paraId="75D08BE0">
      <w:pPr>
        <w:pStyle w:val="17"/>
        <w:spacing w:line="480" w:lineRule="auto"/>
        <w:jc w:val="center"/>
        <w:rPr>
          <w:rFonts w:hint="eastAsia"/>
          <w:b w:val="0"/>
          <w:bCs w:val="0"/>
          <w:sz w:val="21"/>
          <w:szCs w:val="21"/>
          <w:u w:val="single"/>
        </w:rPr>
      </w:pPr>
    </w:p>
    <w:p w14:paraId="2865CB1C">
      <w:pPr>
        <w:pStyle w:val="17"/>
        <w:spacing w:line="480" w:lineRule="auto"/>
        <w:jc w:val="center"/>
        <w:rPr>
          <w:rFonts w:hint="eastAsia"/>
          <w:b w:val="0"/>
          <w:bCs w:val="0"/>
          <w:sz w:val="21"/>
          <w:szCs w:val="21"/>
          <w:u w:val="single"/>
        </w:rPr>
      </w:pPr>
    </w:p>
    <w:p w14:paraId="044C0B3D">
      <w:pPr>
        <w:pStyle w:val="17"/>
        <w:spacing w:line="480" w:lineRule="auto"/>
        <w:jc w:val="center"/>
        <w:rPr>
          <w:rFonts w:hint="eastAsia"/>
          <w:b w:val="0"/>
          <w:bCs w:val="0"/>
          <w:sz w:val="21"/>
          <w:szCs w:val="21"/>
          <w:u w:val="single"/>
        </w:rPr>
      </w:pPr>
    </w:p>
    <w:p w14:paraId="27D1BAB9">
      <w:pPr>
        <w:pStyle w:val="17"/>
        <w:spacing w:line="480" w:lineRule="auto"/>
        <w:jc w:val="center"/>
        <w:rPr>
          <w:rFonts w:hint="eastAsia"/>
          <w:b w:val="0"/>
          <w:bCs w:val="0"/>
          <w:sz w:val="21"/>
          <w:szCs w:val="21"/>
          <w:u w:val="single"/>
        </w:rPr>
      </w:pPr>
    </w:p>
    <w:p w14:paraId="784EA5B9">
      <w:pPr>
        <w:pStyle w:val="17"/>
        <w:spacing w:line="480" w:lineRule="auto"/>
        <w:jc w:val="center"/>
        <w:rPr>
          <w:rFonts w:hint="eastAsia"/>
          <w:b w:val="0"/>
          <w:bCs w:val="0"/>
          <w:sz w:val="21"/>
          <w:szCs w:val="21"/>
          <w:u w:val="single"/>
        </w:rPr>
      </w:pPr>
    </w:p>
    <w:p w14:paraId="7E66AFD0">
      <w:pPr>
        <w:pStyle w:val="17"/>
        <w:spacing w:line="480" w:lineRule="auto"/>
        <w:jc w:val="center"/>
        <w:rPr>
          <w:rFonts w:hint="eastAsia"/>
          <w:b w:val="0"/>
          <w:bCs w:val="0"/>
          <w:sz w:val="21"/>
          <w:szCs w:val="21"/>
          <w:u w:val="single"/>
        </w:rPr>
      </w:pPr>
    </w:p>
    <w:p w14:paraId="549A27EA">
      <w:pPr>
        <w:pStyle w:val="17"/>
        <w:spacing w:line="480" w:lineRule="auto"/>
        <w:jc w:val="center"/>
        <w:rPr>
          <w:rFonts w:hint="eastAsia"/>
          <w:b w:val="0"/>
          <w:bCs w:val="0"/>
          <w:sz w:val="21"/>
          <w:szCs w:val="21"/>
          <w:u w:val="single"/>
        </w:rPr>
      </w:pPr>
    </w:p>
    <w:p w14:paraId="4EF95312">
      <w:pPr>
        <w:pStyle w:val="17"/>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14:paraId="7790C4D8">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2AB5E0A4">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287A4BC">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F6513CB">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153ADFB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65382948">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4F8C90C2">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27FCA67F">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3B9694D1">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72642FD9">
      <w:pPr>
        <w:spacing w:line="360" w:lineRule="auto"/>
        <w:ind w:firstLine="640" w:firstLineChars="200"/>
        <w:jc w:val="center"/>
        <w:rPr>
          <w:rFonts w:hint="eastAsia" w:ascii="Arial" w:hAnsi="Arial" w:eastAsia="黑体" w:cs="Times New Roman"/>
          <w:b/>
          <w:bCs/>
          <w:kern w:val="2"/>
          <w:sz w:val="32"/>
          <w:szCs w:val="32"/>
          <w:lang w:val="en-US" w:eastAsia="zh-CN" w:bidi="ar-SA"/>
        </w:rPr>
      </w:pPr>
    </w:p>
    <w:p w14:paraId="52832C3F">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14:paraId="3F10CBFA">
      <w:pPr>
        <w:pStyle w:val="23"/>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5270EC2F">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6152337D">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62D5F579">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65971DCB">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04188F24">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00F49659">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5D8B88C2">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4B2292F4">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14:paraId="3A4CC4E4">
      <w:pPr>
        <w:pStyle w:val="3"/>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14:paraId="73C5D954">
      <w:pPr>
        <w:rPr>
          <w:rFonts w:hint="eastAsia" w:ascii="宋体" w:hAnsi="宋体" w:eastAsia="宋体" w:cs="宋体"/>
          <w:b w:val="0"/>
          <w:bCs w:val="0"/>
          <w:kern w:val="2"/>
          <w:sz w:val="21"/>
          <w:szCs w:val="24"/>
          <w:u w:val="single"/>
          <w:lang w:val="en-US" w:eastAsia="zh-CN" w:bidi="ar-SA"/>
        </w:rPr>
      </w:pPr>
    </w:p>
    <w:p w14:paraId="2207F9FF">
      <w:pPr>
        <w:rPr>
          <w:rFonts w:hint="eastAsia" w:ascii="宋体" w:hAnsi="宋体" w:eastAsia="宋体" w:cs="宋体"/>
          <w:b w:val="0"/>
          <w:bCs w:val="0"/>
          <w:kern w:val="2"/>
          <w:sz w:val="21"/>
          <w:szCs w:val="24"/>
          <w:u w:val="single"/>
          <w:lang w:val="en-US" w:eastAsia="zh-CN" w:bidi="ar-SA"/>
        </w:rPr>
      </w:pPr>
    </w:p>
    <w:p w14:paraId="03BF6A3B">
      <w:pPr>
        <w:rPr>
          <w:rFonts w:hint="eastAsia" w:ascii="宋体" w:hAnsi="宋体" w:eastAsia="宋体" w:cs="宋体"/>
          <w:b w:val="0"/>
          <w:bCs w:val="0"/>
          <w:kern w:val="2"/>
          <w:sz w:val="21"/>
          <w:szCs w:val="24"/>
          <w:u w:val="single"/>
          <w:lang w:val="en-US" w:eastAsia="zh-CN" w:bidi="ar-SA"/>
        </w:rPr>
      </w:pPr>
    </w:p>
    <w:p w14:paraId="17B0D3AE">
      <w:pPr>
        <w:rPr>
          <w:rFonts w:hint="eastAsia" w:ascii="宋体" w:hAnsi="宋体" w:eastAsia="宋体" w:cs="宋体"/>
          <w:b w:val="0"/>
          <w:bCs w:val="0"/>
          <w:kern w:val="2"/>
          <w:sz w:val="21"/>
          <w:szCs w:val="24"/>
          <w:u w:val="single"/>
          <w:lang w:val="en-US" w:eastAsia="zh-CN" w:bidi="ar-SA"/>
        </w:rPr>
      </w:pPr>
    </w:p>
    <w:p w14:paraId="261C52A6">
      <w:pPr>
        <w:rPr>
          <w:rFonts w:hint="eastAsia" w:ascii="宋体" w:hAnsi="宋体" w:eastAsia="宋体" w:cs="宋体"/>
          <w:b w:val="0"/>
          <w:bCs w:val="0"/>
          <w:kern w:val="2"/>
          <w:sz w:val="21"/>
          <w:szCs w:val="24"/>
          <w:u w:val="single"/>
          <w:lang w:val="en-US" w:eastAsia="zh-CN" w:bidi="ar-SA"/>
        </w:rPr>
      </w:pPr>
    </w:p>
    <w:p w14:paraId="6A36558B">
      <w:pPr>
        <w:rPr>
          <w:rFonts w:hint="eastAsia" w:ascii="宋体" w:hAnsi="宋体" w:eastAsia="宋体" w:cs="宋体"/>
          <w:b w:val="0"/>
          <w:bCs w:val="0"/>
          <w:kern w:val="2"/>
          <w:sz w:val="21"/>
          <w:szCs w:val="24"/>
          <w:u w:val="single"/>
          <w:lang w:val="en-US" w:eastAsia="zh-CN" w:bidi="ar-SA"/>
        </w:rPr>
      </w:pPr>
    </w:p>
    <w:p w14:paraId="68CC1FF5">
      <w:pPr>
        <w:rPr>
          <w:rFonts w:hint="eastAsia" w:ascii="宋体" w:hAnsi="宋体" w:eastAsia="宋体" w:cs="宋体"/>
          <w:b w:val="0"/>
          <w:bCs w:val="0"/>
          <w:kern w:val="2"/>
          <w:sz w:val="21"/>
          <w:szCs w:val="24"/>
          <w:u w:val="single"/>
          <w:lang w:val="en-US" w:eastAsia="zh-CN" w:bidi="ar-SA"/>
        </w:rPr>
      </w:pPr>
    </w:p>
    <w:p w14:paraId="7C687722">
      <w:pPr>
        <w:rPr>
          <w:rFonts w:hint="eastAsia" w:ascii="宋体" w:hAnsi="宋体" w:eastAsia="宋体" w:cs="宋体"/>
          <w:b w:val="0"/>
          <w:bCs w:val="0"/>
          <w:kern w:val="2"/>
          <w:sz w:val="21"/>
          <w:szCs w:val="24"/>
          <w:u w:val="single"/>
          <w:lang w:val="en-US" w:eastAsia="zh-CN" w:bidi="ar-SA"/>
        </w:rPr>
      </w:pPr>
    </w:p>
    <w:p w14:paraId="53325299">
      <w:pPr>
        <w:rPr>
          <w:rFonts w:hint="eastAsia" w:ascii="宋体" w:hAnsi="宋体" w:eastAsia="宋体" w:cs="宋体"/>
          <w:b w:val="0"/>
          <w:bCs w:val="0"/>
          <w:kern w:val="2"/>
          <w:sz w:val="21"/>
          <w:szCs w:val="24"/>
          <w:u w:val="single"/>
          <w:lang w:val="en-US" w:eastAsia="zh-CN" w:bidi="ar-SA"/>
        </w:rPr>
      </w:pPr>
    </w:p>
    <w:p w14:paraId="14ABC7C1">
      <w:pPr>
        <w:rPr>
          <w:rFonts w:hint="eastAsia" w:ascii="宋体" w:hAnsi="宋体" w:eastAsia="宋体" w:cs="宋体"/>
          <w:b w:val="0"/>
          <w:bCs w:val="0"/>
          <w:kern w:val="2"/>
          <w:sz w:val="21"/>
          <w:szCs w:val="24"/>
          <w:u w:val="single"/>
          <w:lang w:val="en-US" w:eastAsia="zh-CN" w:bidi="ar-SA"/>
        </w:rPr>
      </w:pPr>
    </w:p>
    <w:p w14:paraId="41E88E60">
      <w:pPr>
        <w:rPr>
          <w:rFonts w:hint="eastAsia" w:ascii="宋体" w:hAnsi="宋体" w:eastAsia="宋体" w:cs="宋体"/>
          <w:b w:val="0"/>
          <w:bCs w:val="0"/>
          <w:kern w:val="2"/>
          <w:sz w:val="21"/>
          <w:szCs w:val="24"/>
          <w:u w:val="single"/>
          <w:lang w:val="en-US" w:eastAsia="zh-CN" w:bidi="ar-SA"/>
        </w:rPr>
      </w:pPr>
    </w:p>
    <w:p w14:paraId="10B8C85F">
      <w:pPr>
        <w:rPr>
          <w:rFonts w:hint="eastAsia" w:ascii="宋体" w:hAnsi="宋体" w:eastAsia="宋体" w:cs="宋体"/>
          <w:b w:val="0"/>
          <w:bCs w:val="0"/>
          <w:kern w:val="2"/>
          <w:sz w:val="21"/>
          <w:szCs w:val="24"/>
          <w:u w:val="single"/>
          <w:lang w:val="en-US" w:eastAsia="zh-CN" w:bidi="ar-SA"/>
        </w:rPr>
      </w:pPr>
    </w:p>
    <w:p w14:paraId="36554C24">
      <w:pPr>
        <w:rPr>
          <w:rFonts w:hint="eastAsia" w:ascii="宋体" w:hAnsi="宋体" w:eastAsia="宋体" w:cs="宋体"/>
          <w:b w:val="0"/>
          <w:bCs w:val="0"/>
          <w:kern w:val="2"/>
          <w:sz w:val="21"/>
          <w:szCs w:val="24"/>
          <w:u w:val="single"/>
          <w:lang w:val="en-US" w:eastAsia="zh-CN" w:bidi="ar-SA"/>
        </w:rPr>
      </w:pPr>
    </w:p>
    <w:p w14:paraId="668D3CE2">
      <w:pPr>
        <w:rPr>
          <w:rFonts w:hint="eastAsia" w:ascii="宋体" w:hAnsi="宋体" w:eastAsia="宋体" w:cs="宋体"/>
          <w:b w:val="0"/>
          <w:bCs w:val="0"/>
          <w:kern w:val="2"/>
          <w:sz w:val="21"/>
          <w:szCs w:val="24"/>
          <w:u w:val="single"/>
          <w:lang w:val="en-US" w:eastAsia="zh-CN" w:bidi="ar-SA"/>
        </w:rPr>
      </w:pPr>
    </w:p>
    <w:p w14:paraId="278AE23A">
      <w:pPr>
        <w:adjustRightInd w:val="0"/>
        <w:snapToGrid w:val="0"/>
        <w:jc w:val="left"/>
        <w:rPr>
          <w:bCs/>
          <w:highlight w:val="yellow"/>
        </w:rPr>
      </w:pPr>
      <w:r>
        <w:rPr>
          <w:bCs/>
          <w:highlight w:val="yellow"/>
        </w:rPr>
        <w:br w:type="page"/>
      </w:r>
    </w:p>
    <w:p w14:paraId="42B0C2B0">
      <w:pPr>
        <w:pStyle w:val="2"/>
        <w:tabs>
          <w:tab w:val="left" w:pos="426"/>
          <w:tab w:val="clear" w:pos="574"/>
        </w:tabs>
        <w:ind w:hanging="574"/>
        <w:jc w:val="left"/>
        <w:rPr>
          <w:rFonts w:ascii="Times New Roman" w:hAnsi="Times New Roman"/>
          <w:bCs/>
          <w:color w:val="auto"/>
          <w:sz w:val="24"/>
          <w:szCs w:val="24"/>
          <w:highlight w:val="none"/>
          <w:lang w:eastAsia="zh-CN"/>
        </w:rPr>
      </w:pPr>
      <w:bookmarkStart w:id="214" w:name="_Toc478547166"/>
      <w:r>
        <w:rPr>
          <w:rFonts w:hint="eastAsia" w:ascii="Times New Roman" w:hAnsi="Times New Roman"/>
          <w:bCs/>
          <w:color w:val="auto"/>
          <w:sz w:val="24"/>
          <w:szCs w:val="24"/>
          <w:highlight w:val="none"/>
          <w:lang w:eastAsia="zh-CN"/>
        </w:rPr>
        <w:t>用户需求</w:t>
      </w:r>
      <w:r>
        <w:rPr>
          <w:rFonts w:ascii="Times New Roman" w:hAnsi="Times New Roman"/>
          <w:bCs/>
          <w:color w:val="auto"/>
          <w:sz w:val="24"/>
          <w:szCs w:val="24"/>
          <w:highlight w:val="none"/>
          <w:lang w:eastAsia="zh-CN"/>
        </w:rPr>
        <w:t>书</w:t>
      </w:r>
      <w:bookmarkEnd w:id="103"/>
      <w:bookmarkEnd w:id="214"/>
    </w:p>
    <w:p w14:paraId="45AF205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一、项目概况</w:t>
      </w:r>
    </w:p>
    <w:p w14:paraId="392B5645">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1、员工年度健康体检406人（不含职业健康体检人员），其中男职工280人、已婚女职工31人、未婚女职工95人，均45岁以下。</w:t>
      </w:r>
    </w:p>
    <w:p w14:paraId="55500E3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申请人需按照采购人要求的体检内容设置A、B套餐供采购人选择，包含但不限于以下项目（体检项目内容见附件一）；</w:t>
      </w:r>
    </w:p>
    <w:tbl>
      <w:tblPr>
        <w:tblStyle w:val="38"/>
        <w:tblpPr w:leftFromText="180" w:rightFromText="180" w:vertAnchor="text" w:horzAnchor="page" w:tblpXSpec="center" w:tblpY="4"/>
        <w:tblOverlap w:val="never"/>
        <w:tblW w:w="7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3000"/>
        <w:gridCol w:w="3014"/>
      </w:tblGrid>
      <w:tr w14:paraId="052B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588" w:type="dxa"/>
            <w:gridSpan w:val="3"/>
            <w:vAlign w:val="center"/>
          </w:tcPr>
          <w:p w14:paraId="0B4D528C">
            <w:pPr>
              <w:spacing w:line="240" w:lineRule="auto"/>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b/>
                <w:bCs/>
                <w:sz w:val="24"/>
                <w:szCs w:val="24"/>
                <w:vertAlign w:val="baseline"/>
                <w:lang w:val="en-US" w:eastAsia="zh-CN"/>
              </w:rPr>
              <w:t>（一）运营公司年度健康体检人数</w:t>
            </w:r>
          </w:p>
        </w:tc>
      </w:tr>
      <w:tr w14:paraId="3A0F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shd w:val="clear" w:color="auto" w:fill="auto"/>
            <w:vAlign w:val="center"/>
          </w:tcPr>
          <w:p w14:paraId="4724AD84">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序号</w:t>
            </w:r>
          </w:p>
        </w:tc>
        <w:tc>
          <w:tcPr>
            <w:tcW w:w="3000" w:type="dxa"/>
            <w:shd w:val="clear" w:color="auto" w:fill="auto"/>
            <w:vAlign w:val="center"/>
          </w:tcPr>
          <w:p w14:paraId="4B028855">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性别</w:t>
            </w:r>
          </w:p>
        </w:tc>
        <w:tc>
          <w:tcPr>
            <w:tcW w:w="3014" w:type="dxa"/>
            <w:shd w:val="clear" w:color="auto" w:fill="auto"/>
            <w:vAlign w:val="center"/>
          </w:tcPr>
          <w:p w14:paraId="0AAA9F7F">
            <w:pPr>
              <w:spacing w:line="24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人数</w:t>
            </w:r>
          </w:p>
        </w:tc>
      </w:tr>
      <w:tr w14:paraId="3B95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shd w:val="clear" w:color="auto" w:fill="auto"/>
            <w:vAlign w:val="center"/>
          </w:tcPr>
          <w:p w14:paraId="52A15F85">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c>
          <w:tcPr>
            <w:tcW w:w="3000" w:type="dxa"/>
            <w:shd w:val="clear" w:color="auto" w:fill="auto"/>
            <w:vAlign w:val="center"/>
          </w:tcPr>
          <w:p w14:paraId="6D070BA6">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男职工</w:t>
            </w:r>
          </w:p>
        </w:tc>
        <w:tc>
          <w:tcPr>
            <w:tcW w:w="3014" w:type="dxa"/>
            <w:shd w:val="clear" w:color="auto" w:fill="auto"/>
            <w:vAlign w:val="center"/>
          </w:tcPr>
          <w:p w14:paraId="56B93B1B">
            <w:pPr>
              <w:spacing w:line="24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280</w:t>
            </w:r>
          </w:p>
        </w:tc>
      </w:tr>
      <w:tr w14:paraId="18E9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shd w:val="clear" w:color="auto" w:fill="auto"/>
            <w:vAlign w:val="center"/>
          </w:tcPr>
          <w:p w14:paraId="627D29AA">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w:t>
            </w:r>
          </w:p>
        </w:tc>
        <w:tc>
          <w:tcPr>
            <w:tcW w:w="3000" w:type="dxa"/>
            <w:shd w:val="clear" w:color="auto" w:fill="auto"/>
            <w:vAlign w:val="center"/>
          </w:tcPr>
          <w:p w14:paraId="48BF2182">
            <w:pPr>
              <w:spacing w:line="24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已婚女职工</w:t>
            </w:r>
          </w:p>
        </w:tc>
        <w:tc>
          <w:tcPr>
            <w:tcW w:w="3014" w:type="dxa"/>
            <w:shd w:val="clear" w:color="auto" w:fill="auto"/>
            <w:vAlign w:val="center"/>
          </w:tcPr>
          <w:p w14:paraId="4EE8C71F">
            <w:pPr>
              <w:spacing w:line="24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31</w:t>
            </w:r>
          </w:p>
        </w:tc>
      </w:tr>
      <w:tr w14:paraId="267D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574" w:type="dxa"/>
            <w:vAlign w:val="center"/>
          </w:tcPr>
          <w:p w14:paraId="067A490A">
            <w:pPr>
              <w:spacing w:line="240" w:lineRule="auto"/>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3000" w:type="dxa"/>
            <w:vAlign w:val="center"/>
          </w:tcPr>
          <w:p w14:paraId="363C5A3C">
            <w:pPr>
              <w:spacing w:line="240" w:lineRule="auto"/>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未婚女职工</w:t>
            </w:r>
          </w:p>
        </w:tc>
        <w:tc>
          <w:tcPr>
            <w:tcW w:w="3014" w:type="dxa"/>
            <w:vAlign w:val="center"/>
          </w:tcPr>
          <w:p w14:paraId="5A6A27F3">
            <w:pPr>
              <w:spacing w:line="240" w:lineRule="auto"/>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95</w:t>
            </w:r>
          </w:p>
        </w:tc>
      </w:tr>
    </w:tbl>
    <w:p w14:paraId="4C88A19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eastAsia="仿宋" w:cs="Times New Roman"/>
          <w:sz w:val="32"/>
          <w:szCs w:val="32"/>
          <w:lang w:val="en-US" w:eastAsia="zh-CN"/>
        </w:rPr>
      </w:pPr>
    </w:p>
    <w:p w14:paraId="4E55CF1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eastAsia="仿宋" w:cs="Times New Roman"/>
          <w:sz w:val="32"/>
          <w:szCs w:val="32"/>
          <w:lang w:val="en-US" w:eastAsia="zh-CN"/>
        </w:rPr>
      </w:pPr>
    </w:p>
    <w:p w14:paraId="00D6593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eastAsia="仿宋" w:cs="Times New Roman"/>
          <w:sz w:val="32"/>
          <w:szCs w:val="32"/>
          <w:lang w:val="en-US" w:eastAsia="zh-CN"/>
        </w:rPr>
      </w:pPr>
    </w:p>
    <w:p w14:paraId="3C669578">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2、员工职业健康体检项目249人（体检项目内容见附件二）；</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75"/>
        <w:gridCol w:w="1727"/>
        <w:gridCol w:w="1770"/>
        <w:gridCol w:w="1447"/>
      </w:tblGrid>
      <w:tr w14:paraId="0AE0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705" w:type="dxa"/>
            <w:gridSpan w:val="5"/>
            <w:vAlign w:val="center"/>
          </w:tcPr>
          <w:p w14:paraId="04F1B463">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
                <w:bCs/>
                <w:sz w:val="24"/>
                <w:szCs w:val="24"/>
                <w:vertAlign w:val="baseline"/>
                <w:lang w:val="en-US" w:eastAsia="zh-CN"/>
              </w:rPr>
              <w:t>（二）运营公司职业健康体检人数</w:t>
            </w:r>
          </w:p>
        </w:tc>
      </w:tr>
      <w:tr w14:paraId="1B9C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186" w:type="dxa"/>
            <w:vAlign w:val="center"/>
          </w:tcPr>
          <w:p w14:paraId="3DCD54F9">
            <w:pPr>
              <w:spacing w:line="240" w:lineRule="auto"/>
              <w:ind w:left="0" w:leftChars="0" w:firstLine="0" w:firstLineChars="0"/>
              <w:jc w:val="center"/>
              <w:rPr>
                <w:rFonts w:hint="eastAsia" w:ascii="宋体" w:hAnsi="宋体" w:eastAsia="宋体" w:cs="宋体"/>
                <w:bCs/>
                <w:sz w:val="21"/>
                <w:szCs w:val="21"/>
                <w:vertAlign w:val="baseline"/>
              </w:rPr>
            </w:pPr>
            <w:r>
              <w:rPr>
                <w:rFonts w:hint="eastAsia" w:ascii="宋体" w:hAnsi="宋体" w:eastAsia="宋体" w:cs="宋体"/>
                <w:sz w:val="21"/>
                <w:szCs w:val="21"/>
                <w:vertAlign w:val="baseline"/>
                <w:lang w:val="en-US" w:eastAsia="zh-CN"/>
              </w:rPr>
              <w:t>序号</w:t>
            </w:r>
          </w:p>
        </w:tc>
        <w:tc>
          <w:tcPr>
            <w:tcW w:w="1575" w:type="dxa"/>
            <w:vAlign w:val="center"/>
          </w:tcPr>
          <w:p w14:paraId="4037ACF4">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单位</w:t>
            </w:r>
          </w:p>
        </w:tc>
        <w:tc>
          <w:tcPr>
            <w:tcW w:w="1727" w:type="dxa"/>
            <w:vAlign w:val="center"/>
          </w:tcPr>
          <w:p w14:paraId="5A8A1CFC">
            <w:pPr>
              <w:spacing w:line="240" w:lineRule="auto"/>
              <w:ind w:left="0" w:leftChars="0" w:firstLine="0" w:firstLineChars="0"/>
              <w:jc w:val="center"/>
              <w:rPr>
                <w:rFonts w:hint="eastAsia" w:ascii="宋体" w:hAnsi="宋体" w:eastAsia="宋体" w:cs="宋体"/>
                <w:bCs/>
                <w:sz w:val="21"/>
                <w:szCs w:val="21"/>
                <w:vertAlign w:val="baseline"/>
              </w:rPr>
            </w:pPr>
            <w:r>
              <w:rPr>
                <w:rFonts w:hint="eastAsia" w:ascii="宋体" w:hAnsi="宋体" w:eastAsia="宋体" w:cs="宋体"/>
                <w:sz w:val="21"/>
                <w:szCs w:val="21"/>
                <w:vertAlign w:val="baseline"/>
                <w:lang w:val="en-US" w:eastAsia="zh-CN"/>
              </w:rPr>
              <w:t>岗位</w:t>
            </w:r>
          </w:p>
        </w:tc>
        <w:tc>
          <w:tcPr>
            <w:tcW w:w="1770" w:type="dxa"/>
            <w:vAlign w:val="center"/>
          </w:tcPr>
          <w:p w14:paraId="2AA57F89">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接触危害因素</w:t>
            </w:r>
          </w:p>
        </w:tc>
        <w:tc>
          <w:tcPr>
            <w:tcW w:w="1447" w:type="dxa"/>
            <w:vAlign w:val="center"/>
          </w:tcPr>
          <w:p w14:paraId="11A14AB3">
            <w:pPr>
              <w:spacing w:line="240" w:lineRule="auto"/>
              <w:ind w:left="0" w:leftChars="0" w:firstLine="0" w:firstLineChars="0"/>
              <w:jc w:val="center"/>
              <w:rPr>
                <w:rFonts w:hint="eastAsia" w:ascii="宋体" w:hAnsi="宋体" w:eastAsia="宋体" w:cs="宋体"/>
                <w:bCs/>
                <w:sz w:val="21"/>
                <w:szCs w:val="21"/>
                <w:vertAlign w:val="baseline"/>
                <w:lang w:val="en-US" w:eastAsia="zh-CN"/>
              </w:rPr>
            </w:pPr>
            <w:r>
              <w:rPr>
                <w:rFonts w:hint="eastAsia" w:ascii="宋体" w:hAnsi="宋体" w:eastAsia="宋体" w:cs="宋体"/>
                <w:bCs/>
                <w:sz w:val="21"/>
                <w:szCs w:val="21"/>
                <w:vertAlign w:val="baseline"/>
                <w:lang w:val="en-US" w:eastAsia="zh-CN"/>
              </w:rPr>
              <w:t>人数</w:t>
            </w:r>
          </w:p>
        </w:tc>
      </w:tr>
      <w:tr w14:paraId="7F1C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4FF25D5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5" w:type="dxa"/>
            <w:vAlign w:val="center"/>
          </w:tcPr>
          <w:p w14:paraId="1BE7F97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设施设备部</w:t>
            </w:r>
          </w:p>
        </w:tc>
        <w:tc>
          <w:tcPr>
            <w:tcW w:w="1727" w:type="dxa"/>
            <w:vAlign w:val="center"/>
          </w:tcPr>
          <w:p w14:paraId="1FD914F7">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设施设备维护工</w:t>
            </w:r>
          </w:p>
        </w:tc>
        <w:tc>
          <w:tcPr>
            <w:tcW w:w="1770" w:type="dxa"/>
            <w:vAlign w:val="center"/>
          </w:tcPr>
          <w:p w14:paraId="165F2D05">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w:t>
            </w:r>
          </w:p>
        </w:tc>
        <w:tc>
          <w:tcPr>
            <w:tcW w:w="1447" w:type="dxa"/>
            <w:vAlign w:val="center"/>
          </w:tcPr>
          <w:p w14:paraId="676B888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r>
      <w:tr w14:paraId="5D79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7F2AF2A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5" w:type="dxa"/>
            <w:vAlign w:val="center"/>
          </w:tcPr>
          <w:p w14:paraId="77A6AA4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控制中心</w:t>
            </w:r>
          </w:p>
        </w:tc>
        <w:tc>
          <w:tcPr>
            <w:tcW w:w="1727" w:type="dxa"/>
            <w:vAlign w:val="center"/>
          </w:tcPr>
          <w:p w14:paraId="6558CEE4">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值班主任及各类调度</w:t>
            </w:r>
          </w:p>
        </w:tc>
        <w:tc>
          <w:tcPr>
            <w:tcW w:w="1770" w:type="dxa"/>
            <w:vAlign w:val="center"/>
          </w:tcPr>
          <w:p w14:paraId="03CDD01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微波</w:t>
            </w:r>
          </w:p>
        </w:tc>
        <w:tc>
          <w:tcPr>
            <w:tcW w:w="1447" w:type="dxa"/>
            <w:vAlign w:val="center"/>
          </w:tcPr>
          <w:p w14:paraId="50B15EA1">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21</w:t>
            </w:r>
          </w:p>
        </w:tc>
      </w:tr>
      <w:tr w14:paraId="4260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30F333C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575" w:type="dxa"/>
            <w:vAlign w:val="center"/>
          </w:tcPr>
          <w:p w14:paraId="3A6321D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机电中心</w:t>
            </w:r>
          </w:p>
        </w:tc>
        <w:tc>
          <w:tcPr>
            <w:tcW w:w="1727" w:type="dxa"/>
            <w:vAlign w:val="center"/>
          </w:tcPr>
          <w:p w14:paraId="32E126F9">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风水电维护工</w:t>
            </w:r>
          </w:p>
        </w:tc>
        <w:tc>
          <w:tcPr>
            <w:tcW w:w="1770" w:type="dxa"/>
            <w:vAlign w:val="center"/>
          </w:tcPr>
          <w:p w14:paraId="34B3ADA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硫化氢、氨、电 工作业、噪声</w:t>
            </w:r>
          </w:p>
        </w:tc>
        <w:tc>
          <w:tcPr>
            <w:tcW w:w="1447" w:type="dxa"/>
            <w:vAlign w:val="center"/>
          </w:tcPr>
          <w:p w14:paraId="107CCC6D">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11</w:t>
            </w:r>
          </w:p>
        </w:tc>
      </w:tr>
      <w:tr w14:paraId="6BEE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6047F7D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75" w:type="dxa"/>
            <w:vAlign w:val="center"/>
          </w:tcPr>
          <w:p w14:paraId="0FD7562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机电中心</w:t>
            </w:r>
          </w:p>
        </w:tc>
        <w:tc>
          <w:tcPr>
            <w:tcW w:w="1727" w:type="dxa"/>
            <w:vAlign w:val="center"/>
          </w:tcPr>
          <w:p w14:paraId="064424D8">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机电水电清算工</w:t>
            </w:r>
          </w:p>
        </w:tc>
        <w:tc>
          <w:tcPr>
            <w:tcW w:w="1770" w:type="dxa"/>
            <w:vAlign w:val="center"/>
          </w:tcPr>
          <w:p w14:paraId="313AB3E7">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硫化氢、氨、电 工作业、噪声</w:t>
            </w:r>
          </w:p>
        </w:tc>
        <w:tc>
          <w:tcPr>
            <w:tcW w:w="1447" w:type="dxa"/>
            <w:vAlign w:val="center"/>
          </w:tcPr>
          <w:p w14:paraId="130F5A2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r>
      <w:tr w14:paraId="478B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7462CD5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5" w:type="dxa"/>
            <w:vAlign w:val="center"/>
          </w:tcPr>
          <w:p w14:paraId="45B49AA3">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供电中心</w:t>
            </w:r>
          </w:p>
        </w:tc>
        <w:tc>
          <w:tcPr>
            <w:tcW w:w="1727" w:type="dxa"/>
            <w:vAlign w:val="center"/>
          </w:tcPr>
          <w:p w14:paraId="0588F77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变电维护工</w:t>
            </w:r>
          </w:p>
        </w:tc>
        <w:tc>
          <w:tcPr>
            <w:tcW w:w="1770" w:type="dxa"/>
            <w:vAlign w:val="center"/>
          </w:tcPr>
          <w:p w14:paraId="386D600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电工作业、噪声</w:t>
            </w:r>
          </w:p>
        </w:tc>
        <w:tc>
          <w:tcPr>
            <w:tcW w:w="1447" w:type="dxa"/>
            <w:vAlign w:val="center"/>
          </w:tcPr>
          <w:p w14:paraId="5BEF24E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17</w:t>
            </w:r>
          </w:p>
        </w:tc>
      </w:tr>
      <w:tr w14:paraId="1DC9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5305B361">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575" w:type="dxa"/>
            <w:vAlign w:val="center"/>
          </w:tcPr>
          <w:p w14:paraId="08589A9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供电中心</w:t>
            </w:r>
          </w:p>
        </w:tc>
        <w:tc>
          <w:tcPr>
            <w:tcW w:w="1727" w:type="dxa"/>
            <w:vAlign w:val="center"/>
          </w:tcPr>
          <w:p w14:paraId="6BDA40B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接触网维护工</w:t>
            </w:r>
          </w:p>
        </w:tc>
        <w:tc>
          <w:tcPr>
            <w:tcW w:w="1770" w:type="dxa"/>
            <w:vAlign w:val="center"/>
          </w:tcPr>
          <w:p w14:paraId="296FAE1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其他粉尘、电工 作业、噪声</w:t>
            </w:r>
          </w:p>
        </w:tc>
        <w:tc>
          <w:tcPr>
            <w:tcW w:w="1447" w:type="dxa"/>
            <w:vAlign w:val="center"/>
          </w:tcPr>
          <w:p w14:paraId="7140E9A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50</w:t>
            </w:r>
          </w:p>
        </w:tc>
      </w:tr>
      <w:tr w14:paraId="1386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44B4289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575" w:type="dxa"/>
            <w:vAlign w:val="center"/>
          </w:tcPr>
          <w:p w14:paraId="35B6009A">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工务中心</w:t>
            </w:r>
          </w:p>
        </w:tc>
        <w:tc>
          <w:tcPr>
            <w:tcW w:w="1727" w:type="dxa"/>
            <w:vAlign w:val="center"/>
          </w:tcPr>
          <w:p w14:paraId="1AF4AA08">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土建巡检工</w:t>
            </w:r>
          </w:p>
        </w:tc>
        <w:tc>
          <w:tcPr>
            <w:tcW w:w="1770" w:type="dxa"/>
            <w:vAlign w:val="center"/>
          </w:tcPr>
          <w:p w14:paraId="0A3A8F1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其他粉尘、噪声</w:t>
            </w:r>
          </w:p>
        </w:tc>
        <w:tc>
          <w:tcPr>
            <w:tcW w:w="1447" w:type="dxa"/>
            <w:vAlign w:val="center"/>
          </w:tcPr>
          <w:p w14:paraId="6C80D2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w:t>
            </w:r>
          </w:p>
        </w:tc>
      </w:tr>
      <w:tr w14:paraId="00F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3472473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575" w:type="dxa"/>
            <w:vAlign w:val="center"/>
          </w:tcPr>
          <w:p w14:paraId="26A30BF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工务中心</w:t>
            </w:r>
          </w:p>
        </w:tc>
        <w:tc>
          <w:tcPr>
            <w:tcW w:w="1727" w:type="dxa"/>
            <w:vAlign w:val="center"/>
          </w:tcPr>
          <w:p w14:paraId="6C19D42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轨道巡检工</w:t>
            </w:r>
          </w:p>
        </w:tc>
        <w:tc>
          <w:tcPr>
            <w:tcW w:w="1770" w:type="dxa"/>
            <w:vAlign w:val="center"/>
          </w:tcPr>
          <w:p w14:paraId="600CD71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w:t>
            </w:r>
          </w:p>
        </w:tc>
        <w:tc>
          <w:tcPr>
            <w:tcW w:w="1447" w:type="dxa"/>
            <w:vAlign w:val="center"/>
          </w:tcPr>
          <w:p w14:paraId="7AC8CC07">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9</w:t>
            </w:r>
          </w:p>
        </w:tc>
      </w:tr>
      <w:tr w14:paraId="301F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11C1D18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575" w:type="dxa"/>
            <w:vAlign w:val="center"/>
          </w:tcPr>
          <w:p w14:paraId="41F9A0D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工务中心</w:t>
            </w:r>
          </w:p>
        </w:tc>
        <w:tc>
          <w:tcPr>
            <w:tcW w:w="1727" w:type="dxa"/>
            <w:vAlign w:val="center"/>
          </w:tcPr>
          <w:p w14:paraId="74CAC3AF">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综合维护工</w:t>
            </w:r>
          </w:p>
        </w:tc>
        <w:tc>
          <w:tcPr>
            <w:tcW w:w="1770" w:type="dxa"/>
            <w:vAlign w:val="center"/>
          </w:tcPr>
          <w:p w14:paraId="2D0D179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其他粉尘、噪声</w:t>
            </w:r>
          </w:p>
        </w:tc>
        <w:tc>
          <w:tcPr>
            <w:tcW w:w="1447" w:type="dxa"/>
            <w:vAlign w:val="center"/>
          </w:tcPr>
          <w:p w14:paraId="3701125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w:t>
            </w:r>
          </w:p>
        </w:tc>
      </w:tr>
      <w:tr w14:paraId="4866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29AA8A23">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575" w:type="dxa"/>
            <w:vAlign w:val="center"/>
          </w:tcPr>
          <w:p w14:paraId="6EBA93F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车辆中心</w:t>
            </w:r>
          </w:p>
        </w:tc>
        <w:tc>
          <w:tcPr>
            <w:tcW w:w="1727" w:type="dxa"/>
            <w:vAlign w:val="center"/>
          </w:tcPr>
          <w:p w14:paraId="517CF71B">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工程车维修驾驶</w:t>
            </w:r>
          </w:p>
        </w:tc>
        <w:tc>
          <w:tcPr>
            <w:tcW w:w="1770" w:type="dxa"/>
            <w:vAlign w:val="center"/>
          </w:tcPr>
          <w:p w14:paraId="5B0B9825">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一氧化碳、氮氧 化物、噪声</w:t>
            </w:r>
          </w:p>
        </w:tc>
        <w:tc>
          <w:tcPr>
            <w:tcW w:w="1447" w:type="dxa"/>
            <w:vAlign w:val="center"/>
          </w:tcPr>
          <w:p w14:paraId="5FAE07D4">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18</w:t>
            </w:r>
          </w:p>
        </w:tc>
      </w:tr>
      <w:tr w14:paraId="29FD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001066B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575" w:type="dxa"/>
            <w:vAlign w:val="center"/>
          </w:tcPr>
          <w:p w14:paraId="2D32B72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车辆中心</w:t>
            </w:r>
          </w:p>
        </w:tc>
        <w:tc>
          <w:tcPr>
            <w:tcW w:w="1727" w:type="dxa"/>
            <w:vAlign w:val="center"/>
          </w:tcPr>
          <w:p w14:paraId="6D7D809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车辆维修工</w:t>
            </w:r>
          </w:p>
        </w:tc>
        <w:tc>
          <w:tcPr>
            <w:tcW w:w="1770" w:type="dxa"/>
            <w:vAlign w:val="center"/>
          </w:tcPr>
          <w:p w14:paraId="0362296E">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 、噪声</w:t>
            </w:r>
          </w:p>
        </w:tc>
        <w:tc>
          <w:tcPr>
            <w:tcW w:w="1447" w:type="dxa"/>
            <w:vAlign w:val="center"/>
          </w:tcPr>
          <w:p w14:paraId="71DE449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22</w:t>
            </w:r>
          </w:p>
        </w:tc>
      </w:tr>
      <w:tr w14:paraId="6FCA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4EC53152">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575" w:type="dxa"/>
            <w:vAlign w:val="center"/>
          </w:tcPr>
          <w:p w14:paraId="4C73B400">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车辆中心</w:t>
            </w:r>
          </w:p>
        </w:tc>
        <w:tc>
          <w:tcPr>
            <w:tcW w:w="1727" w:type="dxa"/>
            <w:vAlign w:val="center"/>
          </w:tcPr>
          <w:p w14:paraId="4FCD8B0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设备操作维修工</w:t>
            </w:r>
          </w:p>
        </w:tc>
        <w:tc>
          <w:tcPr>
            <w:tcW w:w="1770" w:type="dxa"/>
            <w:vAlign w:val="center"/>
          </w:tcPr>
          <w:p w14:paraId="6B2A4C0D">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其他粉尘 、噪声</w:t>
            </w:r>
          </w:p>
        </w:tc>
        <w:tc>
          <w:tcPr>
            <w:tcW w:w="1447" w:type="dxa"/>
            <w:vAlign w:val="center"/>
          </w:tcPr>
          <w:p w14:paraId="21E953A1">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9</w:t>
            </w:r>
          </w:p>
        </w:tc>
      </w:tr>
      <w:tr w14:paraId="6D75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186" w:type="dxa"/>
            <w:vAlign w:val="center"/>
          </w:tcPr>
          <w:p w14:paraId="551D3D94">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575" w:type="dxa"/>
            <w:vAlign w:val="center"/>
          </w:tcPr>
          <w:p w14:paraId="69A07D36">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乘务中心</w:t>
            </w:r>
          </w:p>
        </w:tc>
        <w:tc>
          <w:tcPr>
            <w:tcW w:w="1727" w:type="dxa"/>
            <w:vAlign w:val="center"/>
          </w:tcPr>
          <w:p w14:paraId="37070F7C">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电客车司机</w:t>
            </w:r>
          </w:p>
        </w:tc>
        <w:tc>
          <w:tcPr>
            <w:tcW w:w="1770" w:type="dxa"/>
            <w:vAlign w:val="center"/>
          </w:tcPr>
          <w:p w14:paraId="483FC2C9">
            <w:pPr>
              <w:spacing w:line="24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噪声、微波辐射</w:t>
            </w:r>
          </w:p>
        </w:tc>
        <w:tc>
          <w:tcPr>
            <w:tcW w:w="1447" w:type="dxa"/>
            <w:vAlign w:val="center"/>
          </w:tcPr>
          <w:p w14:paraId="08AC2D1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78</w:t>
            </w:r>
          </w:p>
        </w:tc>
      </w:tr>
    </w:tbl>
    <w:p w14:paraId="2678812E">
      <w:pPr>
        <w:pStyle w:val="45"/>
        <w:numPr>
          <w:ilvl w:val="0"/>
          <w:numId w:val="18"/>
        </w:numPr>
        <w:ind w:left="0"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sz w:val="24"/>
          <w:szCs w:val="24"/>
          <w:lang w:val="en-US" w:eastAsia="zh-CN"/>
        </w:rPr>
        <w:t>员工职业健康体检增项男性170人、女性13人（体检项目内容见附件三）；</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2626"/>
        <w:gridCol w:w="2115"/>
        <w:gridCol w:w="2018"/>
      </w:tblGrid>
      <w:tr w14:paraId="3F2C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7794" w:type="dxa"/>
            <w:gridSpan w:val="4"/>
            <w:vAlign w:val="center"/>
          </w:tcPr>
          <w:p w14:paraId="61F92A2F">
            <w:pPr>
              <w:spacing w:line="240" w:lineRule="auto"/>
              <w:ind w:left="0" w:leftChars="0" w:firstLine="0" w:firstLineChars="0"/>
              <w:jc w:val="center"/>
              <w:rPr>
                <w:rFonts w:hint="default" w:ascii="宋体" w:hAnsi="宋体" w:eastAsia="宋体" w:cs="宋体"/>
                <w:b/>
                <w:bCs/>
                <w:sz w:val="21"/>
                <w:szCs w:val="21"/>
                <w:lang w:val="en-US" w:eastAsia="zh-CN"/>
              </w:rPr>
            </w:pPr>
            <w:r>
              <w:rPr>
                <w:rFonts w:hint="eastAsia" w:asciiTheme="majorEastAsia" w:hAnsiTheme="majorEastAsia" w:eastAsiaTheme="majorEastAsia" w:cstheme="majorEastAsia"/>
                <w:b/>
                <w:bCs/>
                <w:sz w:val="24"/>
                <w:szCs w:val="24"/>
                <w:lang w:val="en-US" w:eastAsia="zh-CN"/>
              </w:rPr>
              <w:t>（四）员工职业健康体检增项人数</w:t>
            </w:r>
          </w:p>
        </w:tc>
      </w:tr>
      <w:tr w14:paraId="37F7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7084D619">
            <w:pPr>
              <w:spacing w:line="240" w:lineRule="auto"/>
              <w:ind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highlight w:val="none"/>
              </w:rPr>
              <w:t>序号</w:t>
            </w:r>
          </w:p>
        </w:tc>
        <w:tc>
          <w:tcPr>
            <w:tcW w:w="2626" w:type="dxa"/>
            <w:vAlign w:val="center"/>
          </w:tcPr>
          <w:p w14:paraId="14A731CD">
            <w:pPr>
              <w:spacing w:line="240" w:lineRule="auto"/>
              <w:ind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highlight w:val="none"/>
              </w:rPr>
              <w:t>岗位</w:t>
            </w:r>
          </w:p>
        </w:tc>
        <w:tc>
          <w:tcPr>
            <w:tcW w:w="2115" w:type="dxa"/>
            <w:vAlign w:val="center"/>
          </w:tcPr>
          <w:p w14:paraId="1A2F4484">
            <w:pPr>
              <w:spacing w:line="240" w:lineRule="auto"/>
              <w:ind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highlight w:val="none"/>
                <w:lang w:val="en-US" w:eastAsia="zh-CN"/>
              </w:rPr>
              <w:t>男性</w:t>
            </w:r>
          </w:p>
        </w:tc>
        <w:tc>
          <w:tcPr>
            <w:tcW w:w="2018" w:type="dxa"/>
            <w:vAlign w:val="center"/>
          </w:tcPr>
          <w:p w14:paraId="4A689679">
            <w:pPr>
              <w:spacing w:line="240" w:lineRule="auto"/>
              <w:ind w:left="0" w:leftChars="0" w:firstLine="0" w:firstLineChars="0"/>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女性</w:t>
            </w:r>
          </w:p>
        </w:tc>
      </w:tr>
      <w:tr w14:paraId="6E4A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562D9317">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w:t>
            </w:r>
          </w:p>
        </w:tc>
        <w:tc>
          <w:tcPr>
            <w:tcW w:w="2626" w:type="dxa"/>
            <w:shd w:val="clear" w:color="auto" w:fill="auto"/>
            <w:vAlign w:val="center"/>
          </w:tcPr>
          <w:p w14:paraId="7C467B8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设施设备维护工</w:t>
            </w:r>
          </w:p>
        </w:tc>
        <w:tc>
          <w:tcPr>
            <w:tcW w:w="2115" w:type="dxa"/>
            <w:shd w:val="clear" w:color="auto" w:fill="auto"/>
            <w:vAlign w:val="center"/>
          </w:tcPr>
          <w:p w14:paraId="6D018A8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c>
          <w:tcPr>
            <w:tcW w:w="2018" w:type="dxa"/>
            <w:vAlign w:val="center"/>
          </w:tcPr>
          <w:p w14:paraId="23C8F8C9">
            <w:pPr>
              <w:jc w:val="center"/>
              <w:rPr>
                <w:rFonts w:hint="eastAsia" w:asciiTheme="majorEastAsia" w:hAnsiTheme="majorEastAsia" w:eastAsiaTheme="majorEastAsia" w:cstheme="majorEastAsia"/>
                <w:sz w:val="21"/>
                <w:szCs w:val="21"/>
                <w:lang w:val="en-US" w:eastAsia="zh-CN"/>
              </w:rPr>
            </w:pPr>
          </w:p>
        </w:tc>
      </w:tr>
      <w:tr w14:paraId="112A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13E98726">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2</w:t>
            </w:r>
          </w:p>
        </w:tc>
        <w:tc>
          <w:tcPr>
            <w:tcW w:w="2626" w:type="dxa"/>
            <w:shd w:val="clear" w:color="auto" w:fill="auto"/>
            <w:vAlign w:val="center"/>
          </w:tcPr>
          <w:p w14:paraId="3409392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值班主任及各类调度</w:t>
            </w:r>
          </w:p>
        </w:tc>
        <w:tc>
          <w:tcPr>
            <w:tcW w:w="2115" w:type="dxa"/>
            <w:shd w:val="clear" w:color="auto" w:fill="auto"/>
            <w:vAlign w:val="center"/>
          </w:tcPr>
          <w:p w14:paraId="47BED65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20</w:t>
            </w:r>
          </w:p>
        </w:tc>
        <w:tc>
          <w:tcPr>
            <w:tcW w:w="2018" w:type="dxa"/>
            <w:vAlign w:val="center"/>
          </w:tcPr>
          <w:p w14:paraId="161FC69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w:t>
            </w:r>
          </w:p>
        </w:tc>
      </w:tr>
      <w:tr w14:paraId="75C6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05545949">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3</w:t>
            </w:r>
          </w:p>
        </w:tc>
        <w:tc>
          <w:tcPr>
            <w:tcW w:w="2626" w:type="dxa"/>
            <w:shd w:val="clear" w:color="auto" w:fill="auto"/>
            <w:vAlign w:val="center"/>
          </w:tcPr>
          <w:p w14:paraId="6107E56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风水电维护工</w:t>
            </w:r>
          </w:p>
        </w:tc>
        <w:tc>
          <w:tcPr>
            <w:tcW w:w="2115" w:type="dxa"/>
            <w:shd w:val="clear" w:color="auto" w:fill="auto"/>
            <w:vAlign w:val="center"/>
          </w:tcPr>
          <w:p w14:paraId="554C810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7</w:t>
            </w:r>
          </w:p>
        </w:tc>
        <w:tc>
          <w:tcPr>
            <w:tcW w:w="2018" w:type="dxa"/>
            <w:vAlign w:val="center"/>
          </w:tcPr>
          <w:p w14:paraId="177660E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r>
      <w:tr w14:paraId="2A08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6B336EF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4</w:t>
            </w:r>
          </w:p>
        </w:tc>
        <w:tc>
          <w:tcPr>
            <w:tcW w:w="2626" w:type="dxa"/>
            <w:shd w:val="clear" w:color="auto" w:fill="auto"/>
            <w:vAlign w:val="center"/>
          </w:tcPr>
          <w:p w14:paraId="6BFC79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机电水电清算工</w:t>
            </w:r>
          </w:p>
        </w:tc>
        <w:tc>
          <w:tcPr>
            <w:tcW w:w="2115" w:type="dxa"/>
            <w:shd w:val="clear" w:color="auto" w:fill="auto"/>
            <w:vAlign w:val="center"/>
          </w:tcPr>
          <w:p w14:paraId="32A73D0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c>
          <w:tcPr>
            <w:tcW w:w="2018" w:type="dxa"/>
            <w:vAlign w:val="center"/>
          </w:tcPr>
          <w:p w14:paraId="63044BC4">
            <w:pPr>
              <w:jc w:val="center"/>
              <w:rPr>
                <w:rFonts w:hint="eastAsia" w:asciiTheme="majorEastAsia" w:hAnsiTheme="majorEastAsia" w:eastAsiaTheme="majorEastAsia" w:cstheme="majorEastAsia"/>
                <w:sz w:val="21"/>
                <w:szCs w:val="21"/>
                <w:lang w:val="en-US" w:eastAsia="zh-CN"/>
              </w:rPr>
            </w:pPr>
          </w:p>
        </w:tc>
      </w:tr>
      <w:tr w14:paraId="1A55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0A98A819">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5</w:t>
            </w:r>
          </w:p>
        </w:tc>
        <w:tc>
          <w:tcPr>
            <w:tcW w:w="2626" w:type="dxa"/>
            <w:shd w:val="clear" w:color="auto" w:fill="auto"/>
            <w:vAlign w:val="center"/>
          </w:tcPr>
          <w:p w14:paraId="428B64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变电维护工</w:t>
            </w:r>
          </w:p>
        </w:tc>
        <w:tc>
          <w:tcPr>
            <w:tcW w:w="2115" w:type="dxa"/>
            <w:shd w:val="clear" w:color="auto" w:fill="auto"/>
            <w:vAlign w:val="center"/>
          </w:tcPr>
          <w:p w14:paraId="4890FE0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11</w:t>
            </w:r>
          </w:p>
        </w:tc>
        <w:tc>
          <w:tcPr>
            <w:tcW w:w="2018" w:type="dxa"/>
            <w:vAlign w:val="center"/>
          </w:tcPr>
          <w:p w14:paraId="3CA5C80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w:t>
            </w:r>
          </w:p>
        </w:tc>
      </w:tr>
      <w:tr w14:paraId="2F4D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1422FF0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6</w:t>
            </w:r>
          </w:p>
        </w:tc>
        <w:tc>
          <w:tcPr>
            <w:tcW w:w="2626" w:type="dxa"/>
            <w:shd w:val="clear" w:color="auto" w:fill="auto"/>
            <w:vAlign w:val="center"/>
          </w:tcPr>
          <w:p w14:paraId="2C6140AC">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接触网维护工</w:t>
            </w:r>
          </w:p>
        </w:tc>
        <w:tc>
          <w:tcPr>
            <w:tcW w:w="2115" w:type="dxa"/>
            <w:shd w:val="clear" w:color="auto" w:fill="auto"/>
            <w:vAlign w:val="center"/>
          </w:tcPr>
          <w:p w14:paraId="13D533A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32</w:t>
            </w:r>
          </w:p>
        </w:tc>
        <w:tc>
          <w:tcPr>
            <w:tcW w:w="2018" w:type="dxa"/>
            <w:vAlign w:val="center"/>
          </w:tcPr>
          <w:p w14:paraId="4900F37A">
            <w:pPr>
              <w:jc w:val="center"/>
              <w:rPr>
                <w:rFonts w:hint="eastAsia" w:asciiTheme="majorEastAsia" w:hAnsiTheme="majorEastAsia" w:eastAsiaTheme="majorEastAsia" w:cstheme="majorEastAsia"/>
                <w:sz w:val="21"/>
                <w:szCs w:val="21"/>
                <w:lang w:val="en-US" w:eastAsia="zh-CN"/>
              </w:rPr>
            </w:pPr>
          </w:p>
        </w:tc>
      </w:tr>
      <w:tr w14:paraId="4A5B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exact"/>
          <w:jc w:val="center"/>
        </w:trPr>
        <w:tc>
          <w:tcPr>
            <w:tcW w:w="1035" w:type="dxa"/>
            <w:vAlign w:val="center"/>
          </w:tcPr>
          <w:p w14:paraId="1240882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7</w:t>
            </w:r>
          </w:p>
        </w:tc>
        <w:tc>
          <w:tcPr>
            <w:tcW w:w="2626" w:type="dxa"/>
            <w:shd w:val="clear" w:color="auto" w:fill="auto"/>
            <w:vAlign w:val="center"/>
          </w:tcPr>
          <w:p w14:paraId="3DB5A12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土建巡检工</w:t>
            </w:r>
          </w:p>
        </w:tc>
        <w:tc>
          <w:tcPr>
            <w:tcW w:w="2115" w:type="dxa"/>
            <w:shd w:val="clear" w:color="auto" w:fill="auto"/>
            <w:vAlign w:val="center"/>
          </w:tcPr>
          <w:p w14:paraId="13E6735D">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3</w:t>
            </w:r>
          </w:p>
        </w:tc>
        <w:tc>
          <w:tcPr>
            <w:tcW w:w="2018" w:type="dxa"/>
            <w:vAlign w:val="center"/>
          </w:tcPr>
          <w:p w14:paraId="10CBFD50">
            <w:pPr>
              <w:jc w:val="center"/>
              <w:rPr>
                <w:rFonts w:hint="eastAsia" w:asciiTheme="majorEastAsia" w:hAnsiTheme="majorEastAsia" w:eastAsiaTheme="majorEastAsia" w:cstheme="majorEastAsia"/>
                <w:sz w:val="21"/>
                <w:szCs w:val="21"/>
                <w:lang w:val="en-US" w:eastAsia="zh-CN"/>
              </w:rPr>
            </w:pPr>
          </w:p>
        </w:tc>
      </w:tr>
      <w:tr w14:paraId="407E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35D778B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8</w:t>
            </w:r>
          </w:p>
        </w:tc>
        <w:tc>
          <w:tcPr>
            <w:tcW w:w="2626" w:type="dxa"/>
            <w:shd w:val="clear" w:color="auto" w:fill="auto"/>
            <w:vAlign w:val="center"/>
          </w:tcPr>
          <w:p w14:paraId="420847B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轨道巡检工</w:t>
            </w:r>
          </w:p>
        </w:tc>
        <w:tc>
          <w:tcPr>
            <w:tcW w:w="2115" w:type="dxa"/>
            <w:shd w:val="clear" w:color="auto" w:fill="auto"/>
            <w:vAlign w:val="center"/>
          </w:tcPr>
          <w:p w14:paraId="0A73FB9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9</w:t>
            </w:r>
          </w:p>
        </w:tc>
        <w:tc>
          <w:tcPr>
            <w:tcW w:w="2018" w:type="dxa"/>
            <w:vAlign w:val="center"/>
          </w:tcPr>
          <w:p w14:paraId="0547D92C">
            <w:pPr>
              <w:jc w:val="center"/>
              <w:rPr>
                <w:rFonts w:hint="eastAsia" w:asciiTheme="majorEastAsia" w:hAnsiTheme="majorEastAsia" w:eastAsiaTheme="majorEastAsia" w:cstheme="majorEastAsia"/>
                <w:sz w:val="21"/>
                <w:szCs w:val="21"/>
                <w:lang w:val="en-US" w:eastAsia="zh-CN"/>
              </w:rPr>
            </w:pPr>
          </w:p>
        </w:tc>
      </w:tr>
      <w:tr w14:paraId="2C58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6275B549">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9</w:t>
            </w:r>
          </w:p>
        </w:tc>
        <w:tc>
          <w:tcPr>
            <w:tcW w:w="2626" w:type="dxa"/>
            <w:shd w:val="clear" w:color="auto" w:fill="auto"/>
            <w:vAlign w:val="center"/>
          </w:tcPr>
          <w:p w14:paraId="6C78A655">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综合维护工</w:t>
            </w:r>
          </w:p>
        </w:tc>
        <w:tc>
          <w:tcPr>
            <w:tcW w:w="2115" w:type="dxa"/>
            <w:shd w:val="clear" w:color="auto" w:fill="auto"/>
            <w:vAlign w:val="center"/>
          </w:tcPr>
          <w:p w14:paraId="539F9EB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2</w:t>
            </w:r>
          </w:p>
        </w:tc>
        <w:tc>
          <w:tcPr>
            <w:tcW w:w="2018" w:type="dxa"/>
            <w:vAlign w:val="center"/>
          </w:tcPr>
          <w:p w14:paraId="3C8DD23D">
            <w:pPr>
              <w:jc w:val="center"/>
              <w:rPr>
                <w:rFonts w:hint="eastAsia" w:asciiTheme="majorEastAsia" w:hAnsiTheme="majorEastAsia" w:eastAsiaTheme="majorEastAsia" w:cstheme="majorEastAsia"/>
                <w:sz w:val="21"/>
                <w:szCs w:val="21"/>
                <w:lang w:val="en-US" w:eastAsia="zh-CN"/>
              </w:rPr>
            </w:pPr>
          </w:p>
        </w:tc>
      </w:tr>
      <w:tr w14:paraId="75DC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59DDFA70">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10</w:t>
            </w:r>
          </w:p>
        </w:tc>
        <w:tc>
          <w:tcPr>
            <w:tcW w:w="2626" w:type="dxa"/>
            <w:shd w:val="clear" w:color="auto" w:fill="auto"/>
            <w:vAlign w:val="center"/>
          </w:tcPr>
          <w:p w14:paraId="0F9DE910">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工程车维修驾驶</w:t>
            </w:r>
          </w:p>
        </w:tc>
        <w:tc>
          <w:tcPr>
            <w:tcW w:w="2115" w:type="dxa"/>
            <w:shd w:val="clear" w:color="auto" w:fill="auto"/>
            <w:vAlign w:val="center"/>
          </w:tcPr>
          <w:p w14:paraId="0B0C7783">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14</w:t>
            </w:r>
          </w:p>
        </w:tc>
        <w:tc>
          <w:tcPr>
            <w:tcW w:w="2018" w:type="dxa"/>
            <w:vAlign w:val="center"/>
          </w:tcPr>
          <w:p w14:paraId="6504BF7B">
            <w:pPr>
              <w:jc w:val="center"/>
              <w:rPr>
                <w:rFonts w:hint="eastAsia" w:asciiTheme="majorEastAsia" w:hAnsiTheme="majorEastAsia" w:eastAsiaTheme="majorEastAsia" w:cstheme="majorEastAsia"/>
                <w:sz w:val="21"/>
                <w:szCs w:val="21"/>
                <w:lang w:val="en-US" w:eastAsia="zh-CN"/>
              </w:rPr>
            </w:pPr>
          </w:p>
        </w:tc>
      </w:tr>
      <w:tr w14:paraId="669E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6D528B60">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11</w:t>
            </w:r>
          </w:p>
        </w:tc>
        <w:tc>
          <w:tcPr>
            <w:tcW w:w="2626" w:type="dxa"/>
            <w:shd w:val="clear" w:color="auto" w:fill="auto"/>
            <w:vAlign w:val="center"/>
          </w:tcPr>
          <w:p w14:paraId="0FEFF10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车辆维修工</w:t>
            </w:r>
          </w:p>
        </w:tc>
        <w:tc>
          <w:tcPr>
            <w:tcW w:w="2115" w:type="dxa"/>
            <w:shd w:val="clear" w:color="auto" w:fill="auto"/>
            <w:vAlign w:val="center"/>
          </w:tcPr>
          <w:p w14:paraId="44CCA078">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17</w:t>
            </w:r>
          </w:p>
        </w:tc>
        <w:tc>
          <w:tcPr>
            <w:tcW w:w="2018" w:type="dxa"/>
            <w:vAlign w:val="center"/>
          </w:tcPr>
          <w:p w14:paraId="16DDB61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w:t>
            </w:r>
          </w:p>
        </w:tc>
      </w:tr>
      <w:tr w14:paraId="5D50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087876F2">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12</w:t>
            </w:r>
          </w:p>
        </w:tc>
        <w:tc>
          <w:tcPr>
            <w:tcW w:w="2626" w:type="dxa"/>
            <w:shd w:val="clear" w:color="auto" w:fill="auto"/>
            <w:vAlign w:val="center"/>
          </w:tcPr>
          <w:p w14:paraId="5E8D3B78">
            <w:pPr>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设备操作维修工</w:t>
            </w:r>
          </w:p>
        </w:tc>
        <w:tc>
          <w:tcPr>
            <w:tcW w:w="2115" w:type="dxa"/>
            <w:shd w:val="clear" w:color="auto" w:fill="auto"/>
            <w:vAlign w:val="center"/>
          </w:tcPr>
          <w:p w14:paraId="1095DE44">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8</w:t>
            </w:r>
          </w:p>
        </w:tc>
        <w:tc>
          <w:tcPr>
            <w:tcW w:w="2018" w:type="dxa"/>
            <w:vAlign w:val="center"/>
          </w:tcPr>
          <w:p w14:paraId="7A6348DB">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w:t>
            </w:r>
          </w:p>
        </w:tc>
      </w:tr>
      <w:tr w14:paraId="7EB1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35" w:type="dxa"/>
            <w:vAlign w:val="center"/>
          </w:tcPr>
          <w:p w14:paraId="7A751F8A">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13</w:t>
            </w:r>
          </w:p>
        </w:tc>
        <w:tc>
          <w:tcPr>
            <w:tcW w:w="2626" w:type="dxa"/>
            <w:shd w:val="clear" w:color="auto" w:fill="auto"/>
            <w:vAlign w:val="center"/>
          </w:tcPr>
          <w:p w14:paraId="7BD7F475">
            <w:pPr>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电客车司机</w:t>
            </w:r>
          </w:p>
        </w:tc>
        <w:tc>
          <w:tcPr>
            <w:tcW w:w="2115" w:type="dxa"/>
            <w:shd w:val="clear" w:color="auto" w:fill="auto"/>
            <w:vAlign w:val="center"/>
          </w:tcPr>
          <w:p w14:paraId="7557E9C7">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43</w:t>
            </w:r>
          </w:p>
        </w:tc>
        <w:tc>
          <w:tcPr>
            <w:tcW w:w="2018" w:type="dxa"/>
            <w:vAlign w:val="center"/>
          </w:tcPr>
          <w:p w14:paraId="19E3A3DF">
            <w:pPr>
              <w:ind w:left="0" w:leftChars="0" w:firstLine="0" w:firstLineChars="0"/>
              <w:jc w:val="center"/>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1</w:t>
            </w:r>
          </w:p>
        </w:tc>
      </w:tr>
    </w:tbl>
    <w:p w14:paraId="3593CFFE">
      <w:pPr>
        <w:pStyle w:val="45"/>
        <w:numPr>
          <w:ilvl w:val="0"/>
          <w:numId w:val="18"/>
        </w:numPr>
        <w:ind w:left="0"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就业见习人员入职体检计划20人</w:t>
      </w:r>
      <w:r>
        <w:rPr>
          <w:rFonts w:hint="eastAsia" w:asciiTheme="minorEastAsia" w:hAnsiTheme="minorEastAsia" w:eastAsiaTheme="minorEastAsia" w:cstheme="minorEastAsia"/>
          <w:sz w:val="24"/>
          <w:szCs w:val="24"/>
          <w:lang w:val="en-US" w:eastAsia="zh-CN"/>
        </w:rPr>
        <w:t>（体检项目内容见附件四）</w:t>
      </w:r>
      <w:r>
        <w:rPr>
          <w:rFonts w:hint="eastAsia" w:asciiTheme="minorEastAsia" w:hAnsiTheme="minorEastAsia" w:eastAsiaTheme="minorEastAsia" w:cstheme="minorEastAsia"/>
          <w:bCs/>
          <w:sz w:val="24"/>
          <w:szCs w:val="24"/>
          <w:highlight w:val="none"/>
          <w:lang w:val="en-US" w:eastAsia="zh-CN"/>
        </w:rPr>
        <w:t>。</w:t>
      </w:r>
    </w:p>
    <w:p w14:paraId="6003A4E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lang w:val="en-US" w:eastAsia="zh-CN"/>
        </w:rPr>
        <w:t>二、体检</w:t>
      </w:r>
      <w:r>
        <w:rPr>
          <w:rFonts w:hint="eastAsia" w:asciiTheme="minorEastAsia" w:hAnsiTheme="minorEastAsia" w:eastAsiaTheme="minorEastAsia" w:cstheme="minorEastAsia"/>
          <w:b/>
          <w:bCs w:val="0"/>
          <w:sz w:val="24"/>
          <w:szCs w:val="24"/>
        </w:rPr>
        <w:t>时间</w:t>
      </w:r>
    </w:p>
    <w:p w14:paraId="354BE7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32"/>
          <w:szCs w:val="32"/>
        </w:rPr>
      </w:pPr>
      <w:r>
        <w:rPr>
          <w:rFonts w:hint="eastAsia" w:asciiTheme="minorEastAsia" w:hAnsiTheme="minorEastAsia" w:eastAsiaTheme="minorEastAsia" w:cstheme="minorEastAsia"/>
          <w:sz w:val="24"/>
          <w:szCs w:val="24"/>
          <w:lang w:val="en-US" w:eastAsia="zh-CN"/>
        </w:rPr>
        <w:t>计划安排2025年12</w:t>
      </w:r>
      <w:r>
        <w:rPr>
          <w:rFonts w:hint="eastAsia" w:asciiTheme="minorEastAsia" w:hAnsiTheme="minorEastAsia" w:eastAsiaTheme="minorEastAsia" w:cstheme="minorEastAsia"/>
          <w:sz w:val="24"/>
          <w:szCs w:val="24"/>
        </w:rPr>
        <w:t>月至</w:t>
      </w:r>
      <w:r>
        <w:rPr>
          <w:rFonts w:hint="eastAsia" w:asciiTheme="minorEastAsia" w:hAnsiTheme="minorEastAsia" w:eastAsiaTheme="minorEastAsia" w:cstheme="minorEastAsia"/>
          <w:sz w:val="24"/>
          <w:szCs w:val="24"/>
          <w:lang w:val="en-US" w:eastAsia="zh-CN"/>
        </w:rPr>
        <w:t>2026年</w:t>
      </w:r>
      <w:r>
        <w:rPr>
          <w:rFonts w:hint="eastAsia" w:asciiTheme="minorEastAsia" w:hAnsiTheme="minorEastAsia" w:eastAsiaTheme="minorEastAsia" w:cstheme="minorEastAsia"/>
          <w:sz w:val="24"/>
          <w:szCs w:val="24"/>
          <w:highlight w:val="none"/>
          <w:lang w:val="en-US" w:eastAsia="zh-CN"/>
        </w:rPr>
        <w:t>3月</w:t>
      </w:r>
      <w:r>
        <w:rPr>
          <w:rFonts w:hint="eastAsia" w:asciiTheme="minorEastAsia" w:hAnsiTheme="minorEastAsia" w:eastAsiaTheme="minorEastAsia" w:cstheme="minorEastAsia"/>
          <w:sz w:val="24"/>
          <w:szCs w:val="24"/>
        </w:rPr>
        <w:t>。如遇特殊情况，</w:t>
      </w:r>
      <w:r>
        <w:rPr>
          <w:rFonts w:hint="eastAsia" w:asciiTheme="minorEastAsia" w:hAnsiTheme="minorEastAsia" w:eastAsiaTheme="minorEastAsia" w:cstheme="minorEastAsia"/>
          <w:sz w:val="24"/>
          <w:szCs w:val="24"/>
          <w:lang w:val="en-US" w:eastAsia="zh-CN"/>
        </w:rPr>
        <w:t>申请</w:t>
      </w:r>
      <w:r>
        <w:rPr>
          <w:rFonts w:hint="eastAsia" w:asciiTheme="minorEastAsia" w:hAnsiTheme="minorEastAsia" w:eastAsiaTheme="minorEastAsia" w:cstheme="minorEastAsia"/>
          <w:sz w:val="24"/>
          <w:szCs w:val="24"/>
        </w:rPr>
        <w:t>人应按</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人要求调整或延长。</w:t>
      </w:r>
    </w:p>
    <w:p w14:paraId="64C06F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lang w:val="en-US" w:eastAsia="zh-CN"/>
        </w:rPr>
        <w:t>三、医师配备</w:t>
      </w:r>
    </w:p>
    <w:p w14:paraId="36A6E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32"/>
          <w:szCs w:val="32"/>
        </w:rPr>
      </w:pPr>
      <w:r>
        <w:rPr>
          <w:rFonts w:hint="eastAsia" w:asciiTheme="minorEastAsia" w:hAnsiTheme="minorEastAsia" w:eastAsiaTheme="minorEastAsia" w:cstheme="minorEastAsia"/>
          <w:sz w:val="24"/>
          <w:szCs w:val="24"/>
        </w:rPr>
        <w:t>各科室检诊医生应具备丰富的临床经验，且至少一名具备副高级职称医师以上职称，主检医师必须由高级职称医师担任。（需提供职称证明文件复印件，并且需提供承诺书，承诺参与本次体检）。</w:t>
      </w:r>
    </w:p>
    <w:p w14:paraId="4D8E620B">
      <w:pPr>
        <w:pStyle w:val="45"/>
        <w:numPr>
          <w:ilvl w:val="0"/>
          <w:numId w:val="0"/>
        </w:numPr>
        <w:ind w:firstLine="480"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四、机构资质</w:t>
      </w:r>
    </w:p>
    <w:p w14:paraId="2D2DC8A1">
      <w:pPr>
        <w:pStyle w:val="45"/>
        <w:numPr>
          <w:ilvl w:val="0"/>
          <w:numId w:val="0"/>
        </w:num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i w:val="0"/>
          <w:iCs w:val="0"/>
          <w:caps w:val="0"/>
          <w:color w:val="auto"/>
          <w:spacing w:val="0"/>
          <w:sz w:val="24"/>
          <w:szCs w:val="24"/>
          <w:highlight w:val="none"/>
          <w:lang w:val="en-US" w:eastAsia="zh-CN"/>
        </w:rPr>
        <w:t>申请</w:t>
      </w:r>
      <w:r>
        <w:rPr>
          <w:rFonts w:hint="eastAsia" w:asciiTheme="minorEastAsia" w:hAnsiTheme="minorEastAsia" w:eastAsiaTheme="minorEastAsia" w:cstheme="minorEastAsia"/>
          <w:i w:val="0"/>
          <w:iCs w:val="0"/>
          <w:caps w:val="0"/>
          <w:color w:val="auto"/>
          <w:spacing w:val="0"/>
          <w:sz w:val="24"/>
          <w:szCs w:val="24"/>
          <w:highlight w:val="none"/>
        </w:rPr>
        <w:t>人必须具备由卫生主管部门审批的医疗机构执业许可证、放射诊疗许可证</w:t>
      </w:r>
      <w:r>
        <w:rPr>
          <w:rFonts w:hint="eastAsia" w:asciiTheme="minorEastAsia" w:hAnsiTheme="minorEastAsia" w:eastAsiaTheme="minorEastAsia" w:cstheme="minorEastAsia"/>
          <w:i w:val="0"/>
          <w:iCs w:val="0"/>
          <w:caps w:val="0"/>
          <w:color w:val="auto"/>
          <w:spacing w:val="0"/>
          <w:sz w:val="24"/>
          <w:szCs w:val="24"/>
          <w:highlight w:val="none"/>
          <w:lang w:eastAsia="zh-CN"/>
        </w:rPr>
        <w:t>。</w:t>
      </w:r>
    </w:p>
    <w:p w14:paraId="2B518922">
      <w:pPr>
        <w:pStyle w:val="45"/>
        <w:keepNext w:val="0"/>
        <w:keepLines w:val="0"/>
        <w:pageBreakBefore w:val="0"/>
        <w:widowControl w:val="0"/>
        <w:numPr>
          <w:ilvl w:val="0"/>
          <w:numId w:val="19"/>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体检内容</w:t>
      </w:r>
    </w:p>
    <w:p w14:paraId="6F566B39">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见附件。</w:t>
      </w:r>
    </w:p>
    <w:p w14:paraId="7B85A9E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textAlignment w:val="auto"/>
        <w:rPr>
          <w:rFonts w:hint="eastAsia" w:ascii="仿宋" w:hAnsi="仿宋" w:eastAsia="仿宋" w:cs="仿宋"/>
          <w:b w:val="0"/>
          <w:bCs/>
          <w:sz w:val="32"/>
          <w:szCs w:val="32"/>
          <w:lang w:val="en-US" w:eastAsia="zh-CN"/>
        </w:rPr>
      </w:pPr>
    </w:p>
    <w:p w14:paraId="03D6AD7F">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29EE2A4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8E5E318">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7DE9269F">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4721F1F3">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33DD0F2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670FAD9C">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4B8F9281">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E0CAF30">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4ED19740">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54C964A6">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586D6A62">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DCF76C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9F9A2E5">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01510022">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17CBFC11">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sz w:val="32"/>
          <w:szCs w:val="32"/>
          <w:lang w:val="en-US" w:eastAsia="zh-CN"/>
        </w:rPr>
      </w:pPr>
    </w:p>
    <w:p w14:paraId="342AC756">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附件一：</w:t>
      </w:r>
    </w:p>
    <w:p w14:paraId="5E791A42">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员工年度健康体检项目（A套餐）</w:t>
      </w:r>
    </w:p>
    <w:tbl>
      <w:tblPr>
        <w:tblStyle w:val="37"/>
        <w:tblW w:w="86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476"/>
        <w:gridCol w:w="2946"/>
        <w:gridCol w:w="1035"/>
        <w:gridCol w:w="1271"/>
        <w:gridCol w:w="1271"/>
      </w:tblGrid>
      <w:tr w14:paraId="693F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94B1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37E56">
            <w:pPr>
              <w:spacing w:line="240" w:lineRule="auto"/>
              <w:ind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体检项目</w:t>
            </w:r>
          </w:p>
        </w:tc>
        <w:tc>
          <w:tcPr>
            <w:tcW w:w="2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B288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内容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E478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EAFA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女（已婚）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C3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女（未婚）</w:t>
            </w:r>
          </w:p>
        </w:tc>
      </w:tr>
      <w:tr w14:paraId="2DB7C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267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263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48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早餐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5E1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86C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2C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1F3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D7B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75D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7C6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455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715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DD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B4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5CB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925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849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静脉采血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9C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C68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1FC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25A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F8E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D07C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一般检查</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7B3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身高,体重,体重指数 （BMI),血压测量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387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2C3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F3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6EE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232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1FE5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360E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98B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9FC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432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514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84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0F3C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内科</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6E5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胸部,心,（心率,心律,心音,心界）,肺,腹部,（肝,胆,脾.肾)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16D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33A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533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91B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1D4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EBA3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A8EE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FFA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F06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9A1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D00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89F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ADD1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外科</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730D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皮肤,浅表淋巴结,甲状腺,脊椎,四肢关节</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E45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3E7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2533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1C4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FC4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FC0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B7A8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65E2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546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85C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70B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0F5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AE7E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C624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EE74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639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798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249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C17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19D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眼科</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86B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视力辨色力检查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B4A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293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D7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F95D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E3B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782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2BE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4CC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07B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7AA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6BAB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702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51C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D6B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AA6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6DB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9C8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A4A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5E4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6338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妇科(已婚项目)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455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常规检查</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411D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33D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E6E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1312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DE4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87F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9C6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宫颈TCT</w:t>
            </w: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7F2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63D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357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916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2CE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231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CB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白带常规</w:t>
            </w: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3D8D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3E0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CC4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93A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177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3D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C13呼气试验（一个月不能吃消炎药和胃药）</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A24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C13（C13是C14的改良版，没有放射性，因此更适合儿童、孕妇或老年患者）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DA5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897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12B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5650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4AE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AA15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4D5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肝、胆、脾、胰、双肾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3D3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311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E78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FE38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CA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18B8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D54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乳腺彩超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F9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AD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32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C3A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4A0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7637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94B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盆腔彩超（未婚女需憋尿）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7BA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330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BC5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5C0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D7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81D2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949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阴道彩超（已婚女不需憋尿）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200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56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C8D4">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r>
      <w:tr w14:paraId="6A368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ADE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A846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CF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心脏彩超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071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DC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289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85F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A1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2924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21F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前列腺彩超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AEE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A78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1A6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8E9C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47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AD01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0A8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甲状腺彩超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551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5C6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33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2FAE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F31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4542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肝功能8项</w:t>
            </w:r>
          </w:p>
        </w:tc>
        <w:tc>
          <w:tcPr>
            <w:tcW w:w="2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C37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丙氨酸氨基转移酶（ALT）、天门冬氨酸氨基转移酶（AST)、γ-谷氨酰基转移酶（GGT)、碱性磷酸酶（ALP)、总蛋白（TPO)总胆红素（TBIL）、直接胆红素（DBIL)、间接胆红素（IBIL)</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5A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411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EA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F98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14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7999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1092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2C93">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DE4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F4D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C225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421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2996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2585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1D7D">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B96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914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9B7A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F5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3328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69C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3658">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E38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324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A8F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588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4E19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A21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32DB">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F41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F78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E9FC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13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4BC5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肾功能四项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FA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血清尿素（BUN)</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F50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A8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88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AEC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1BE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1F84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C0A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E18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5D0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FA2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324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FA7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90AF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6B5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血清肌酐（CREA)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7D0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ABB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E7E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D31E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609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1B47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CA8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血清尿酸（UA)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C29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96E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950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FB90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31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B3FE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81E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胱抑素（CYS-C）测定</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65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31A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532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A8B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EC6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0B6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空腹血糖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F2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BE5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4EE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30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4313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567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D6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糖化血红蛋白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5A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261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E24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1A2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F86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4CF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3804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血脂四项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9D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总胆固醇(TC)</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B3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612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E0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006B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521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193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141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04D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E4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4B5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426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DEB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0DE9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5C7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甘油三酯（TG）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86F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39C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7A6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1C9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FE8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A3C0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81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高密度脂蛋白（HDL-C)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40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B19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B7C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C4E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EFC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11F5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1AF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低密度脂蛋白（LDL-G)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4A6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D5F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24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885A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94B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89B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心电图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20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十二导心电图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F2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0D2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DBA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F2D5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EC4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168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心肌酶4项</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E0A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肌酸激酶，肌酸酶同工酶MB，天门冬氨酸氨基转移酶，乳酸脱氢酶。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F71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36C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19C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383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53D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E9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同型半胱氨酸（HCY）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931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53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5E9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19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4DC3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97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583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血常规（五分类）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C1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E59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EEE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3EF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BC2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DAA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CE1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尿常规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826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502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06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92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0D69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1A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606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CT</w:t>
            </w: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A4C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胸部（不出片）（备孕含男性、女性、怀孕，哺乳期不能做）云胶片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7C1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18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BF5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AC5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67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860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男性肿瘤标志物6项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144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6D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557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E6F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B6BE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EAC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2734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234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1D8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4D4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03C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910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D14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885F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404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0F3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D25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D7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00D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6F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4CEC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AE0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总前列腺特异性抗原    （T-PSA)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0DA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BFF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7D9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A31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C0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BF0A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D9C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游离前列腺特异性抗原   （F-PSA)</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571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26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DBC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A12D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37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DF2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13C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铁蛋白</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73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BAF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C42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8BFE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8D9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F713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女性肿瘤标志物5项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63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00043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C71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033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76A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55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8537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D6E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F72C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1E9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F5B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387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863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149E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FD7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5DB8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C00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C7C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D29B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AA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7DAA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C9E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糖类抗原15-3 （CA15-3)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90F8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D3F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9A7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F84D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96B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6B28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2B7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糖类抗原125（CA150）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FBEB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B2F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3F5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bl>
    <w:p w14:paraId="31E7B8F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5075B73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44E86CC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6B285248">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79E83AEF">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6F2C4AA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30"/>
          <w:szCs w:val="30"/>
          <w:u w:val="none"/>
          <w:lang w:val="en-US" w:eastAsia="zh-CN" w:bidi="ar"/>
        </w:rPr>
      </w:pPr>
    </w:p>
    <w:p w14:paraId="45711EF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30"/>
          <w:szCs w:val="30"/>
          <w:u w:val="none"/>
          <w:lang w:val="en-US" w:eastAsia="zh-CN" w:bidi="ar"/>
        </w:rPr>
      </w:pPr>
    </w:p>
    <w:p w14:paraId="2758270C">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4C3E4A39">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p>
    <w:p w14:paraId="6A86ADF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员工年度健康体检项目（B套餐）</w:t>
      </w:r>
    </w:p>
    <w:tbl>
      <w:tblPr>
        <w:tblStyle w:val="37"/>
        <w:tblW w:w="87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459"/>
        <w:gridCol w:w="2821"/>
        <w:gridCol w:w="1217"/>
        <w:gridCol w:w="1307"/>
        <w:gridCol w:w="1294"/>
      </w:tblGrid>
      <w:tr w14:paraId="34FEB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A3A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14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66167">
            <w:pPr>
              <w:spacing w:line="240" w:lineRule="auto"/>
              <w:ind w:firstLine="0" w:firstLineChars="0"/>
              <w:jc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体检项目</w:t>
            </w:r>
          </w:p>
        </w:tc>
        <w:tc>
          <w:tcPr>
            <w:tcW w:w="28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EECB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lang w:val="en-US" w:eastAsia="zh-CN"/>
              </w:rPr>
            </w:pPr>
            <w:r>
              <w:rPr>
                <w:rFonts w:hint="eastAsia" w:asciiTheme="minorEastAsia" w:hAnsiTheme="minorEastAsia" w:eastAsiaTheme="minorEastAsia" w:cstheme="minorEastAsia"/>
                <w:b/>
                <w:bCs/>
                <w:i w:val="0"/>
                <w:iCs w:val="0"/>
                <w:color w:val="000000"/>
                <w:sz w:val="21"/>
                <w:szCs w:val="21"/>
                <w:u w:val="none"/>
                <w:lang w:val="en-US" w:eastAsia="zh-CN"/>
              </w:rPr>
              <w:t>内容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048B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男</w:t>
            </w:r>
          </w:p>
        </w:tc>
        <w:tc>
          <w:tcPr>
            <w:tcW w:w="13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4F88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女（已婚）</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910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女（未婚）</w:t>
            </w:r>
          </w:p>
        </w:tc>
      </w:tr>
      <w:tr w14:paraId="0563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8EC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7F9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FA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早餐</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5CD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4C7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55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5F3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9C9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7F4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D1C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总检</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1D4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9FA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31A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3083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401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737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CBD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静脉采血</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C04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C60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039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DBC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A6B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9E4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一般检查</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6371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身高,体重,体重指数 （BMI),血压测量</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24A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759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106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830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2E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EC6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9395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3B6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C15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29F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793B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52A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F99C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内科</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462B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胸部,心,（心率,心律,心音,心界）,肺,腹部,（肝,胆,脾.肾)</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16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9D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EBC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636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462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445C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706B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E0D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4AC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6FF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1AAF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84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5EE7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外科</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6760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皮肤,浅表淋巴结,甲状腺,脊椎,四肢关节</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DA81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D3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606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CF39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C51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563C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310A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5D36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D6C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F46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533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7F9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97A8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1D7D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831E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995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905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2D00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07B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B35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眼科</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76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视力辨色力检查</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A6F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BDE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2E4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E97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51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7E8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口腔科</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62D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口腔</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DAA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A88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91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74E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E5E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10D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耳鼻喉科</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7C6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耳鼻喉</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749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744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DD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E9A3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06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0F6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电解质三项</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F9B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钾离子、钙离子及钠离子水平</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63E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232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A74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34B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41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FAE5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妇科(已婚项目)</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FE5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常规检查</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3FF3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E15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2A3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667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3FD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B565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4EC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宫颈TCT</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9FFF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9A7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856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D6A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D34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8176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20B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白带常规</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0F23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F67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BE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BCCC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9D0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29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C13呼气试验（一个月不能吃消炎药和胃药）</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2C0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C13（C13是C14的改良版，没有放射性，因此更适合儿童、孕妇或老年患者）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5F0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BC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86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062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DEA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9A20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彩超</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63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肝、胆、脾、胰、双肾</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6F9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E9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035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F71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A67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E6E6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DF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乳腺彩超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301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675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1F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160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368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FD6C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BC0D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盆腔彩超（未婚女需憋尿）</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88C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A83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F70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0DE7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AC7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E531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B4D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阴道彩超（已婚女不需憋尿）</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6D6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807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BD30">
            <w:pPr>
              <w:spacing w:line="240" w:lineRule="auto"/>
              <w:ind w:firstLine="0" w:firstLineChars="0"/>
              <w:rPr>
                <w:rFonts w:hint="eastAsia" w:asciiTheme="minorEastAsia" w:hAnsiTheme="minorEastAsia" w:eastAsiaTheme="minorEastAsia" w:cstheme="minorEastAsia"/>
                <w:i w:val="0"/>
                <w:iCs w:val="0"/>
                <w:color w:val="000000"/>
                <w:sz w:val="21"/>
                <w:szCs w:val="21"/>
                <w:u w:val="none"/>
              </w:rPr>
            </w:pPr>
          </w:p>
        </w:tc>
      </w:tr>
      <w:tr w14:paraId="0C97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693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BB51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833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前列腺彩超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7EF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B16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59A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261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5AF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D55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98E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甲状腺彩超</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124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6F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085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77E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3C7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0570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肝功能8项</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D97D7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丙氨酸氨基转移酶（ALT）、天门冬氨酸氨基转移酶（AST)、γ-谷氨酰基转移酶（GGT)、碱性磷酸酶（ALP)、总蛋白（TPO)总胆红素（TBIL）、直接胆红素（DBIL)、间接胆红素（IBIL)</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210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8E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C34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0D01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8F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80B2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739D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C89E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47B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75A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34B30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27A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D75E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C9C0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7ED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FC5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3CF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AACA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692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501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1BAE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AEE9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139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130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2A8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667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1275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878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EF5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9BC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F0C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2729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27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EB24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肾功能三项</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7E5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血清尿素（BUN)</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6A3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A4C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BC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D057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61D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69B5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45D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527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7F5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72A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ED4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B8A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4D1B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476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血清肌酐（CREA)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87A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7CC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CA5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AE6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784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EFE0B">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4D4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血清尿酸（UA)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8D4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268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A57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AC7A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C30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4C6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空腹血糖</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ED1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51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076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D1C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2D1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5D4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5427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血脂四项</w:t>
            </w:r>
          </w:p>
        </w:tc>
        <w:tc>
          <w:tcPr>
            <w:tcW w:w="28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069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总胆固醇(TC)</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F71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122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B7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4B26D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24A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E20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BBB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98E9">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F1C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773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6441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33E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99D2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E2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甘油三酯（TG）</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0D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A96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F8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E11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743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3787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08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高密度脂蛋白（HDL-C)</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1F3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421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2CB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030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654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0E59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6B3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低密度脂蛋白（LDL-G)</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8AE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973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81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F41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AC9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3F0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心电图</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C39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十二导心电图</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245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6A0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BF2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6888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A87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DCE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25羟基维生素D2、D3组套</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580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C37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203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BBE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78DD1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7B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8F1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血常规（五分类）</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E6A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16C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08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41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148D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BA2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7F8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尿常规</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E39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尿液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F16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FC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967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3471A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695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563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甲状腺功能三项(FT3/FT4/TSH)</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498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血液</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0CD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049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AC1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051E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6EA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527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DR</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06E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颈椎侧位（不出片）（备孕含男性、女性、怀孕，哺乳期不能做）</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D0A9">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980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99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1D5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F36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5A5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CT（云胶片）</w:t>
            </w: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B05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胸部（不出片）（备孕含男性、女性、怀孕，哺乳期不能做）云胶片</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592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53D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D2F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03298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003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CF9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人体成分</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05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人体体脂、水分等</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DF2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891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44AB">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6DD02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067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296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骨密度</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A34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骨密度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2EA5">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5D7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9BB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55277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D0FF">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9AE5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男性肿瘤标志物6项</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D54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B6E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4B5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A99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C5E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4986">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11E3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86A0">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193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1C0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9C9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8A4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F69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D6A8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C22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79CD">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101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C01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778C5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158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A64B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D81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总前列腺特异性抗原    （T-PSA)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79B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E79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3B4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49D42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BD4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15DC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D1A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游离前列腺特异性抗原   （F-PSA)</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74F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C72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5EB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1443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9DA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9787A">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9462">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铁蛋白</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B6C6">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477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77B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5DD69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ABB4">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3244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女性肿瘤标志物5项</w:t>
            </w: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10D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甲胎蛋白</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A65E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72C8">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08F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r>
      <w:tr w14:paraId="27A13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63EF3">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86B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A461">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癌胚抗原</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D23C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D9B2">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C29C">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62F43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B3F7">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EE67">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238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糖类抗原19-9 （CA19-9)</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781814">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8CF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B2E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0E2E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8CBA">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98DA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787E">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糖类抗原15-3 （CA15-3)</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B41F1">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8B00">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F93E">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r w14:paraId="1E52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0"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EABC">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197A8">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2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9EED">
            <w:pPr>
              <w:keepNext w:val="0"/>
              <w:keepLines w:val="0"/>
              <w:widowControl/>
              <w:suppressLineNumbers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糖类抗原125（CA150）</w:t>
            </w: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A0BBF">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C723">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91B5">
            <w:pPr>
              <w:spacing w:line="240" w:lineRule="auto"/>
              <w:ind w:firstLine="0" w:firstLineChars="0"/>
              <w:jc w:val="center"/>
              <w:rPr>
                <w:rFonts w:hint="eastAsia" w:asciiTheme="minorEastAsia" w:hAnsiTheme="minorEastAsia" w:eastAsiaTheme="minorEastAsia" w:cstheme="minorEastAsia"/>
                <w:i w:val="0"/>
                <w:iCs w:val="0"/>
                <w:color w:val="000000"/>
                <w:sz w:val="21"/>
                <w:szCs w:val="21"/>
                <w:u w:val="none"/>
              </w:rPr>
            </w:pPr>
          </w:p>
        </w:tc>
      </w:tr>
    </w:tbl>
    <w:p w14:paraId="46ACBFBF">
      <w:pPr>
        <w:pStyle w:val="45"/>
        <w:numPr>
          <w:ilvl w:val="0"/>
          <w:numId w:val="0"/>
        </w:numPr>
        <w:ind w:leftChars="0"/>
        <w:jc w:val="center"/>
        <w:rPr>
          <w:rFonts w:hint="eastAsia" w:ascii="宋体" w:hAnsi="宋体" w:eastAsia="宋体" w:cs="宋体"/>
          <w:b/>
          <w:bCs/>
          <w:lang w:val="en-US" w:eastAsia="zh-CN"/>
        </w:rPr>
      </w:pPr>
    </w:p>
    <w:p w14:paraId="0B2EC105">
      <w:pPr>
        <w:pStyle w:val="45"/>
        <w:numPr>
          <w:ilvl w:val="0"/>
          <w:numId w:val="0"/>
        </w:numPr>
        <w:ind w:leftChars="0"/>
        <w:jc w:val="center"/>
        <w:rPr>
          <w:rFonts w:hint="eastAsia" w:ascii="宋体" w:hAnsi="宋体" w:eastAsia="宋体" w:cs="宋体"/>
          <w:b/>
          <w:bCs/>
          <w:lang w:val="en-US" w:eastAsia="zh-CN"/>
        </w:rPr>
      </w:pPr>
    </w:p>
    <w:p w14:paraId="3BD6F194">
      <w:pPr>
        <w:pStyle w:val="45"/>
        <w:numPr>
          <w:ilvl w:val="0"/>
          <w:numId w:val="0"/>
        </w:numPr>
        <w:ind w:leftChars="0"/>
        <w:jc w:val="both"/>
        <w:rPr>
          <w:rFonts w:hint="eastAsia" w:ascii="宋体" w:hAnsi="宋体" w:eastAsia="宋体" w:cs="宋体"/>
          <w:b/>
          <w:bCs/>
          <w:lang w:val="en-US" w:eastAsia="zh-CN"/>
        </w:rPr>
      </w:pPr>
    </w:p>
    <w:p w14:paraId="5A25AA6B">
      <w:pPr>
        <w:pStyle w:val="45"/>
        <w:numPr>
          <w:ilvl w:val="0"/>
          <w:numId w:val="0"/>
        </w:numPr>
        <w:ind w:leftChars="0"/>
        <w:jc w:val="both"/>
        <w:rPr>
          <w:rFonts w:hint="eastAsia" w:ascii="仿宋" w:hAnsi="仿宋" w:eastAsia="仿宋" w:cs="仿宋"/>
          <w:b w:val="0"/>
          <w:bCs w:val="0"/>
          <w:lang w:val="en-US" w:eastAsia="zh-CN"/>
        </w:rPr>
      </w:pPr>
    </w:p>
    <w:p w14:paraId="3A003717">
      <w:pPr>
        <w:pStyle w:val="45"/>
        <w:numPr>
          <w:ilvl w:val="0"/>
          <w:numId w:val="0"/>
        </w:numPr>
        <w:ind w:leftChars="0"/>
        <w:jc w:val="both"/>
        <w:rPr>
          <w:rFonts w:hint="eastAsia" w:ascii="仿宋" w:hAnsi="仿宋" w:eastAsia="仿宋" w:cs="仿宋"/>
          <w:b w:val="0"/>
          <w:bCs w:val="0"/>
          <w:lang w:val="en-US" w:eastAsia="zh-CN"/>
        </w:rPr>
      </w:pPr>
    </w:p>
    <w:p w14:paraId="2201BD51">
      <w:pPr>
        <w:pStyle w:val="45"/>
        <w:numPr>
          <w:ilvl w:val="0"/>
          <w:numId w:val="0"/>
        </w:numPr>
        <w:ind w:leftChars="0"/>
        <w:jc w:val="both"/>
        <w:rPr>
          <w:rFonts w:hint="eastAsia" w:ascii="仿宋" w:hAnsi="仿宋" w:eastAsia="仿宋" w:cs="仿宋"/>
          <w:b w:val="0"/>
          <w:bCs w:val="0"/>
          <w:lang w:val="en-US" w:eastAsia="zh-CN"/>
        </w:rPr>
      </w:pPr>
    </w:p>
    <w:p w14:paraId="7E3214A9">
      <w:pPr>
        <w:pStyle w:val="45"/>
        <w:numPr>
          <w:ilvl w:val="0"/>
          <w:numId w:val="0"/>
        </w:numPr>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附件二：</w:t>
      </w:r>
    </w:p>
    <w:p w14:paraId="7EF5D247">
      <w:pPr>
        <w:pStyle w:val="45"/>
        <w:numPr>
          <w:ilvl w:val="0"/>
          <w:numId w:val="0"/>
        </w:numPr>
        <w:ind w:left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员工职业健康体检项目</w:t>
      </w:r>
    </w:p>
    <w:tbl>
      <w:tblPr>
        <w:tblStyle w:val="37"/>
        <w:tblW w:w="9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4"/>
        <w:gridCol w:w="1635"/>
        <w:gridCol w:w="5871"/>
      </w:tblGrid>
      <w:tr w14:paraId="1CF9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ADF7">
            <w:pPr>
              <w:spacing w:line="480" w:lineRule="auto"/>
              <w:ind w:left="0" w:leftChars="0"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岗位/工种</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0B87">
            <w:pPr>
              <w:spacing w:line="480" w:lineRule="auto"/>
              <w:ind w:left="0" w:leftChars="0" w:firstLine="0" w:firstLineChars="0"/>
              <w:jc w:val="center"/>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体检内容</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82E9">
            <w:pPr>
              <w:spacing w:line="480" w:lineRule="auto"/>
              <w:ind w:left="0" w:leftChars="0" w:firstLine="0" w:firstLineChars="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体检项目</w:t>
            </w:r>
          </w:p>
        </w:tc>
      </w:tr>
      <w:tr w14:paraId="7858F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DD7E">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设施设备维护工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C03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3E6F">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症状询问、一般检查、内科常规检查、耳科、心电图、纯音气导听阈测试</w:t>
            </w:r>
          </w:p>
        </w:tc>
      </w:tr>
      <w:tr w14:paraId="05182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A369">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值班主任及各类调度</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5FA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微波</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E932">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症状询问、一般检查、内科常规检查、神经系统、眼科、血常规、尿常规、血清 ALT、心电图</w:t>
            </w:r>
          </w:p>
        </w:tc>
      </w:tr>
      <w:tr w14:paraId="5736B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0255">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风水电维护工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A557">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硫化氢、氨、电 工作业、噪声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DF55">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 ALT、 后前位X射 线高千伏胸片、肺功能、纯音气导听阈测试</w:t>
            </w:r>
          </w:p>
        </w:tc>
      </w:tr>
      <w:tr w14:paraId="1F24C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29E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机电水电清算工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12F">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硫化氢、氨、电 工作业、噪声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5F60">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 ALT、 后前位X射 线高千伏胸片、肺功能、纯音气导听阈测试</w:t>
            </w:r>
          </w:p>
        </w:tc>
      </w:tr>
      <w:tr w14:paraId="3CCC8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A83F">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变电维护工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850A">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电工作业、噪声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4278">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症状询问、一般检查、内外科常规检查、神经系统、眼科、耳科、血常规、尿常规、心电图、血清ALT、纯音气导听阈测试</w:t>
            </w:r>
          </w:p>
        </w:tc>
      </w:tr>
      <w:tr w14:paraId="4085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1960">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接触网维护工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5F97">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其他粉尘、电工 作业、噪声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6454">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症状询问、一般检查、内外科常规检查、神经系统、眼科、耳科、血常规、尿常规、心电图、血清ALT、后前位X射线高千伏胸片、 肺功能、纯音气导听阈测试</w:t>
            </w:r>
          </w:p>
        </w:tc>
      </w:tr>
      <w:tr w14:paraId="49CF6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61C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土建巡检工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FAE9">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F779">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5258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EEA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轨道巡检工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B333">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D4D9">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症状询问、一般检查、内科常规检查、耳科、心电图、纯音气导听阈测试</w:t>
            </w:r>
          </w:p>
        </w:tc>
      </w:tr>
      <w:tr w14:paraId="6DD6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25B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综合维护工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C6B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6D77">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2652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FC7C">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工程车维修驾驶</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4B16">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一氧化碳、氮氧 化物、噪声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B8EEA">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症状询问、一般检查、内科常规检查、神经系统、耳科、血常规、尿常规、心电图、血清ALT、纯音气导听阈测试、肺功能、 胸部X射线摄片</w:t>
            </w:r>
          </w:p>
        </w:tc>
      </w:tr>
      <w:tr w14:paraId="442F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973F">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车辆维修工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97F1">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 、噪声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437F">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4068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B934">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设备操作维修工</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9275">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其他粉尘 、噪声</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3BC8">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症状询问、一般检查、内科常规检查、耳科、心电图、后前位X射线高千伏胸片、肺功能、纯音气导听阈测试</w:t>
            </w:r>
          </w:p>
        </w:tc>
      </w:tr>
      <w:tr w14:paraId="06ED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exact"/>
          <w:jc w:val="center"/>
        </w:trPr>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A948">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电客车司机</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B735">
            <w:pPr>
              <w:spacing w:line="240" w:lineRule="auto"/>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噪声、微波辐射</w:t>
            </w:r>
          </w:p>
        </w:tc>
        <w:tc>
          <w:tcPr>
            <w:tcW w:w="5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014F">
            <w:pPr>
              <w:spacing w:line="240" w:lineRule="auto"/>
              <w:ind w:left="0" w:lef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症状询问 、一般检查、内科常规检查、神经系统、眼科、耳科、血常规、尿常规、心电图、血清ALT、纯音气导听阈测试</w:t>
            </w:r>
          </w:p>
        </w:tc>
      </w:tr>
    </w:tbl>
    <w:p w14:paraId="35C047B4">
      <w:pPr>
        <w:pStyle w:val="45"/>
        <w:numPr>
          <w:ilvl w:val="0"/>
          <w:numId w:val="0"/>
        </w:numPr>
        <w:ind w:leftChars="0"/>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附件三：</w:t>
      </w:r>
    </w:p>
    <w:p w14:paraId="5B9D24B4">
      <w:pPr>
        <w:pStyle w:val="45"/>
        <w:numPr>
          <w:ilvl w:val="0"/>
          <w:numId w:val="0"/>
        </w:numPr>
        <w:ind w:left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员工职业健康体检增项（男性）</w:t>
      </w:r>
    </w:p>
    <w:tbl>
      <w:tblPr>
        <w:tblStyle w:val="38"/>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855"/>
        <w:gridCol w:w="3675"/>
        <w:gridCol w:w="3983"/>
      </w:tblGrid>
      <w:tr w14:paraId="4131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712" w:type="dxa"/>
            <w:vAlign w:val="center"/>
          </w:tcPr>
          <w:p w14:paraId="5B78D2FA">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highlight w:val="none"/>
              </w:rPr>
              <w:t>序号</w:t>
            </w:r>
          </w:p>
        </w:tc>
        <w:tc>
          <w:tcPr>
            <w:tcW w:w="855" w:type="dxa"/>
            <w:vAlign w:val="center"/>
          </w:tcPr>
          <w:p w14:paraId="460CA512">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highlight w:val="none"/>
              </w:rPr>
              <w:t>岗位</w:t>
            </w:r>
          </w:p>
        </w:tc>
        <w:tc>
          <w:tcPr>
            <w:tcW w:w="7658" w:type="dxa"/>
            <w:gridSpan w:val="2"/>
            <w:vAlign w:val="center"/>
          </w:tcPr>
          <w:p w14:paraId="3D09256B">
            <w:pPr>
              <w:spacing w:line="240" w:lineRule="auto"/>
              <w:ind w:firstLine="0" w:firstLineChars="0"/>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项目内容</w:t>
            </w:r>
          </w:p>
        </w:tc>
      </w:tr>
      <w:tr w14:paraId="0074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exact"/>
          <w:jc w:val="center"/>
        </w:trPr>
        <w:tc>
          <w:tcPr>
            <w:tcW w:w="712" w:type="dxa"/>
            <w:vAlign w:val="center"/>
          </w:tcPr>
          <w:p w14:paraId="0915AA62">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w:t>
            </w:r>
          </w:p>
        </w:tc>
        <w:tc>
          <w:tcPr>
            <w:tcW w:w="855" w:type="dxa"/>
            <w:shd w:val="clear" w:color="auto" w:fill="auto"/>
            <w:vAlign w:val="center"/>
          </w:tcPr>
          <w:p w14:paraId="4623BE7A">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设施设备维护工</w:t>
            </w:r>
          </w:p>
        </w:tc>
        <w:tc>
          <w:tcPr>
            <w:tcW w:w="3675" w:type="dxa"/>
            <w:vAlign w:val="top"/>
          </w:tcPr>
          <w:p w14:paraId="4261519D">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09DEBB68">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04A4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exact"/>
          <w:jc w:val="center"/>
        </w:trPr>
        <w:tc>
          <w:tcPr>
            <w:tcW w:w="712" w:type="dxa"/>
            <w:vAlign w:val="center"/>
          </w:tcPr>
          <w:p w14:paraId="63AA51E8">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2</w:t>
            </w:r>
          </w:p>
        </w:tc>
        <w:tc>
          <w:tcPr>
            <w:tcW w:w="855" w:type="dxa"/>
            <w:shd w:val="clear" w:color="auto" w:fill="auto"/>
            <w:vAlign w:val="center"/>
          </w:tcPr>
          <w:p w14:paraId="12C70E93">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值班主任及各类调度</w:t>
            </w:r>
          </w:p>
        </w:tc>
        <w:tc>
          <w:tcPr>
            <w:tcW w:w="3675" w:type="dxa"/>
            <w:vAlign w:val="top"/>
          </w:tcPr>
          <w:p w14:paraId="5E172008">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5416F04D">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套餐B：早餐、总检、静脉采血、外</w:t>
            </w:r>
            <w:r>
              <w:rPr>
                <w:rFonts w:hint="eastAsia" w:asciiTheme="minorEastAsia" w:hAnsiTheme="minorEastAsia" w:eastAsiaTheme="minorEastAsia" w:cstheme="minorEastAsia"/>
                <w:spacing w:val="-3"/>
                <w:sz w:val="21"/>
                <w:szCs w:val="21"/>
              </w:rPr>
              <w:t>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1C4F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exact"/>
          <w:jc w:val="center"/>
        </w:trPr>
        <w:tc>
          <w:tcPr>
            <w:tcW w:w="712" w:type="dxa"/>
            <w:vAlign w:val="center"/>
          </w:tcPr>
          <w:p w14:paraId="39CE0620">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3</w:t>
            </w:r>
          </w:p>
        </w:tc>
        <w:tc>
          <w:tcPr>
            <w:tcW w:w="855" w:type="dxa"/>
            <w:shd w:val="clear" w:color="auto" w:fill="auto"/>
            <w:vAlign w:val="center"/>
          </w:tcPr>
          <w:p w14:paraId="6EF2E1E6">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风水电维护工</w:t>
            </w:r>
          </w:p>
        </w:tc>
        <w:tc>
          <w:tcPr>
            <w:tcW w:w="3675" w:type="dxa"/>
            <w:vAlign w:val="top"/>
          </w:tcPr>
          <w:p w14:paraId="2EED633A">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103CC894">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0B0D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exact"/>
          <w:jc w:val="center"/>
        </w:trPr>
        <w:tc>
          <w:tcPr>
            <w:tcW w:w="712" w:type="dxa"/>
            <w:vAlign w:val="center"/>
          </w:tcPr>
          <w:p w14:paraId="32BBE1E8">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4</w:t>
            </w:r>
          </w:p>
        </w:tc>
        <w:tc>
          <w:tcPr>
            <w:tcW w:w="855" w:type="dxa"/>
            <w:shd w:val="clear" w:color="auto" w:fill="auto"/>
            <w:vAlign w:val="center"/>
          </w:tcPr>
          <w:p w14:paraId="47762459">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机电水电清算工</w:t>
            </w:r>
          </w:p>
        </w:tc>
        <w:tc>
          <w:tcPr>
            <w:tcW w:w="3675" w:type="dxa"/>
            <w:vAlign w:val="top"/>
          </w:tcPr>
          <w:p w14:paraId="48FBD775">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0593B23D">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6EB3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exact"/>
          <w:jc w:val="center"/>
        </w:trPr>
        <w:tc>
          <w:tcPr>
            <w:tcW w:w="712" w:type="dxa"/>
            <w:vAlign w:val="center"/>
          </w:tcPr>
          <w:p w14:paraId="6EE144A9">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5</w:t>
            </w:r>
          </w:p>
        </w:tc>
        <w:tc>
          <w:tcPr>
            <w:tcW w:w="855" w:type="dxa"/>
            <w:shd w:val="clear" w:color="auto" w:fill="auto"/>
            <w:vAlign w:val="center"/>
          </w:tcPr>
          <w:p w14:paraId="2C3D1454">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变电维护工</w:t>
            </w:r>
          </w:p>
        </w:tc>
        <w:tc>
          <w:tcPr>
            <w:tcW w:w="3675" w:type="dxa"/>
            <w:vAlign w:val="top"/>
          </w:tcPr>
          <w:p w14:paraId="5512C111">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0E085ADE">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1CB8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exact"/>
          <w:jc w:val="center"/>
        </w:trPr>
        <w:tc>
          <w:tcPr>
            <w:tcW w:w="712" w:type="dxa"/>
            <w:vAlign w:val="center"/>
          </w:tcPr>
          <w:p w14:paraId="0B50A3C8">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6</w:t>
            </w:r>
          </w:p>
        </w:tc>
        <w:tc>
          <w:tcPr>
            <w:tcW w:w="855" w:type="dxa"/>
            <w:shd w:val="clear" w:color="auto" w:fill="auto"/>
            <w:vAlign w:val="center"/>
          </w:tcPr>
          <w:p w14:paraId="061DA2DC">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接触网维护工</w:t>
            </w:r>
          </w:p>
        </w:tc>
        <w:tc>
          <w:tcPr>
            <w:tcW w:w="3675" w:type="dxa"/>
            <w:vAlign w:val="top"/>
          </w:tcPr>
          <w:p w14:paraId="3A8755F1">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58E5946C">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4760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exact"/>
          <w:jc w:val="center"/>
        </w:trPr>
        <w:tc>
          <w:tcPr>
            <w:tcW w:w="712" w:type="dxa"/>
            <w:vAlign w:val="center"/>
          </w:tcPr>
          <w:p w14:paraId="544EACC7">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7</w:t>
            </w:r>
          </w:p>
        </w:tc>
        <w:tc>
          <w:tcPr>
            <w:tcW w:w="855" w:type="dxa"/>
            <w:shd w:val="clear" w:color="auto" w:fill="auto"/>
            <w:vAlign w:val="center"/>
          </w:tcPr>
          <w:p w14:paraId="6E0EC8E2">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土建巡检工</w:t>
            </w:r>
          </w:p>
        </w:tc>
        <w:tc>
          <w:tcPr>
            <w:tcW w:w="3675" w:type="dxa"/>
            <w:vAlign w:val="top"/>
          </w:tcPr>
          <w:p w14:paraId="728E8B5C">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30A87B10">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3ACB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exact"/>
          <w:jc w:val="center"/>
        </w:trPr>
        <w:tc>
          <w:tcPr>
            <w:tcW w:w="712" w:type="dxa"/>
            <w:vAlign w:val="center"/>
          </w:tcPr>
          <w:p w14:paraId="42B820C9">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8</w:t>
            </w:r>
          </w:p>
        </w:tc>
        <w:tc>
          <w:tcPr>
            <w:tcW w:w="855" w:type="dxa"/>
            <w:shd w:val="clear" w:color="auto" w:fill="auto"/>
            <w:vAlign w:val="center"/>
          </w:tcPr>
          <w:p w14:paraId="4E082128">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轨道巡检工</w:t>
            </w:r>
          </w:p>
        </w:tc>
        <w:tc>
          <w:tcPr>
            <w:tcW w:w="3675" w:type="dxa"/>
            <w:vAlign w:val="top"/>
          </w:tcPr>
          <w:p w14:paraId="39DDE614">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67E5462C">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744E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exact"/>
          <w:jc w:val="center"/>
        </w:trPr>
        <w:tc>
          <w:tcPr>
            <w:tcW w:w="712" w:type="dxa"/>
            <w:vAlign w:val="center"/>
          </w:tcPr>
          <w:p w14:paraId="35C47B90">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9</w:t>
            </w:r>
          </w:p>
        </w:tc>
        <w:tc>
          <w:tcPr>
            <w:tcW w:w="855" w:type="dxa"/>
            <w:shd w:val="clear" w:color="auto" w:fill="auto"/>
            <w:vAlign w:val="center"/>
          </w:tcPr>
          <w:p w14:paraId="3A2A65E2">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综合维护工</w:t>
            </w:r>
          </w:p>
        </w:tc>
        <w:tc>
          <w:tcPr>
            <w:tcW w:w="3675" w:type="dxa"/>
            <w:vAlign w:val="top"/>
          </w:tcPr>
          <w:p w14:paraId="540DE81B">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7F212AB5">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2472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exact"/>
          <w:jc w:val="center"/>
        </w:trPr>
        <w:tc>
          <w:tcPr>
            <w:tcW w:w="712" w:type="dxa"/>
            <w:vAlign w:val="center"/>
          </w:tcPr>
          <w:p w14:paraId="131E54D2">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10</w:t>
            </w:r>
          </w:p>
        </w:tc>
        <w:tc>
          <w:tcPr>
            <w:tcW w:w="855" w:type="dxa"/>
            <w:shd w:val="clear" w:color="auto" w:fill="auto"/>
            <w:vAlign w:val="center"/>
          </w:tcPr>
          <w:p w14:paraId="242BABEE">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工程车维修驾驶</w:t>
            </w:r>
          </w:p>
        </w:tc>
        <w:tc>
          <w:tcPr>
            <w:tcW w:w="3675" w:type="dxa"/>
            <w:vAlign w:val="top"/>
          </w:tcPr>
          <w:p w14:paraId="11A04660">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41C10074">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套餐B：早餐、总检、静脉采血、外</w:t>
            </w:r>
            <w:r>
              <w:rPr>
                <w:rFonts w:hint="eastAsia" w:asciiTheme="minorEastAsia" w:hAnsiTheme="minorEastAsia" w:eastAsiaTheme="minorEastAsia" w:cstheme="minorEastAsia"/>
                <w:spacing w:val="-3"/>
                <w:sz w:val="21"/>
                <w:szCs w:val="21"/>
              </w:rPr>
              <w:t>科、</w:t>
            </w:r>
            <w:r>
              <w:rPr>
                <w:rFonts w:hint="eastAsia" w:asciiTheme="minorEastAsia" w:hAnsiTheme="minorEastAsia" w:eastAsiaTheme="minorEastAsia" w:cstheme="minorEastAsia"/>
                <w:spacing w:val="-3"/>
                <w:sz w:val="21"/>
                <w:szCs w:val="21"/>
                <w:lang w:val="en-US" w:eastAsia="zh-CN"/>
              </w:rPr>
              <w:t>眼科、</w:t>
            </w:r>
            <w:r>
              <w:rPr>
                <w:rFonts w:hint="eastAsia" w:asciiTheme="minorEastAsia" w:hAnsiTheme="minorEastAsia" w:eastAsiaTheme="minorEastAsia" w:cstheme="minorEastAsia"/>
                <w:spacing w:val="-3"/>
                <w:sz w:val="21"/>
                <w:szCs w:val="21"/>
              </w:rPr>
              <w:t>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02DB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exact"/>
          <w:jc w:val="center"/>
        </w:trPr>
        <w:tc>
          <w:tcPr>
            <w:tcW w:w="712" w:type="dxa"/>
            <w:vAlign w:val="center"/>
          </w:tcPr>
          <w:p w14:paraId="1DEA9617">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11</w:t>
            </w:r>
          </w:p>
        </w:tc>
        <w:tc>
          <w:tcPr>
            <w:tcW w:w="855" w:type="dxa"/>
            <w:shd w:val="clear" w:color="auto" w:fill="auto"/>
            <w:vAlign w:val="center"/>
          </w:tcPr>
          <w:p w14:paraId="3DC97593">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车辆维修工</w:t>
            </w:r>
          </w:p>
        </w:tc>
        <w:tc>
          <w:tcPr>
            <w:tcW w:w="3675" w:type="dxa"/>
            <w:vAlign w:val="top"/>
          </w:tcPr>
          <w:p w14:paraId="6D466E2E">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18C29332">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3D1F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exact"/>
          <w:jc w:val="center"/>
        </w:trPr>
        <w:tc>
          <w:tcPr>
            <w:tcW w:w="712" w:type="dxa"/>
            <w:vAlign w:val="center"/>
          </w:tcPr>
          <w:p w14:paraId="2C5ED676">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12</w:t>
            </w:r>
          </w:p>
        </w:tc>
        <w:tc>
          <w:tcPr>
            <w:tcW w:w="855" w:type="dxa"/>
            <w:shd w:val="clear" w:color="auto" w:fill="auto"/>
            <w:vAlign w:val="center"/>
          </w:tcPr>
          <w:p w14:paraId="50C69ADB">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设备操作维修工</w:t>
            </w:r>
          </w:p>
        </w:tc>
        <w:tc>
          <w:tcPr>
            <w:tcW w:w="3675" w:type="dxa"/>
            <w:vAlign w:val="top"/>
          </w:tcPr>
          <w:p w14:paraId="462DB4B2">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2E6049C6">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w:t>
            </w:r>
            <w:r>
              <w:rPr>
                <w:rFonts w:hint="eastAsia" w:asciiTheme="minorEastAsia" w:hAnsiTheme="minorEastAsia" w:eastAsiaTheme="minorEastAsia" w:cstheme="minorEastAsia"/>
                <w:spacing w:val="-3"/>
                <w:sz w:val="21"/>
                <w:szCs w:val="21"/>
              </w:rPr>
              <w:t>外科、眼科、耳鼻喉、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尿常规、血常规、肝功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r w14:paraId="25B0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exact"/>
          <w:jc w:val="center"/>
        </w:trPr>
        <w:tc>
          <w:tcPr>
            <w:tcW w:w="712" w:type="dxa"/>
            <w:vAlign w:val="center"/>
          </w:tcPr>
          <w:p w14:paraId="75529F29">
            <w:pPr>
              <w:spacing w:line="240" w:lineRule="auto"/>
              <w:ind w:firstLine="0" w:firstLineChars="0"/>
              <w:jc w:val="center"/>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rPr>
              <w:t>13</w:t>
            </w:r>
          </w:p>
        </w:tc>
        <w:tc>
          <w:tcPr>
            <w:tcW w:w="855" w:type="dxa"/>
            <w:shd w:val="clear" w:color="auto" w:fill="auto"/>
            <w:vAlign w:val="center"/>
          </w:tcPr>
          <w:p w14:paraId="427E4C99">
            <w:pPr>
              <w:spacing w:line="240" w:lineRule="auto"/>
              <w:ind w:left="0" w:leftChars="0" w:firstLine="0" w:firstLine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电客车司机</w:t>
            </w:r>
          </w:p>
        </w:tc>
        <w:tc>
          <w:tcPr>
            <w:tcW w:w="3675" w:type="dxa"/>
            <w:vAlign w:val="top"/>
          </w:tcPr>
          <w:p w14:paraId="65EBE619">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套餐A：早餐、总检、静脉采血、</w:t>
            </w:r>
            <w:r>
              <w:rPr>
                <w:rFonts w:hint="eastAsia" w:asciiTheme="minorEastAsia" w:hAnsiTheme="minorEastAsia" w:eastAsiaTheme="minorEastAsia" w:cstheme="minorEastAsia"/>
                <w:spacing w:val="-3"/>
                <w:sz w:val="21"/>
                <w:szCs w:val="21"/>
              </w:rPr>
              <w:t>外科、耳鼻喉、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1"/>
                <w:sz w:val="21"/>
                <w:szCs w:val="21"/>
              </w:rPr>
              <w:t>4</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项、糖化血红蛋白、空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项、同型半胱氨酸、</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心肌酶谱四项、男性肿瘤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w:t>
            </w:r>
            <w:r>
              <w:rPr>
                <w:rFonts w:hint="eastAsia" w:asciiTheme="minorEastAsia" w:hAnsiTheme="minorEastAsia" w:eastAsiaTheme="minorEastAsia" w:cstheme="minorEastAsia"/>
                <w:spacing w:val="-2"/>
                <w:sz w:val="21"/>
                <w:szCs w:val="21"/>
                <w:lang w:val="en-US" w:eastAsia="zh-CN"/>
              </w:rPr>
              <w:t>片）、心脏彩超。</w:t>
            </w:r>
          </w:p>
        </w:tc>
        <w:tc>
          <w:tcPr>
            <w:tcW w:w="3983" w:type="dxa"/>
            <w:vAlign w:val="top"/>
          </w:tcPr>
          <w:p w14:paraId="24334D35">
            <w:pPr>
              <w:spacing w:line="240" w:lineRule="auto"/>
              <w:ind w:left="0" w:leftChars="0" w:firstLine="0" w:firstLineChars="0"/>
              <w:jc w:val="both"/>
              <w:rPr>
                <w:rFonts w:hint="eastAsia" w:asciiTheme="minorEastAsia" w:hAnsiTheme="minorEastAsia" w:eastAsiaTheme="minorEastAsia" w:cstheme="minorEastAsia"/>
                <w:bCs/>
                <w:sz w:val="21"/>
                <w:szCs w:val="21"/>
                <w:highlight w:val="none"/>
                <w:vertAlign w:val="baseline"/>
                <w:lang w:val="en-US" w:eastAsia="zh-CN"/>
              </w:rPr>
            </w:pPr>
            <w:r>
              <w:rPr>
                <w:rFonts w:hint="eastAsia" w:asciiTheme="minorEastAsia" w:hAnsiTheme="minorEastAsia" w:eastAsiaTheme="minorEastAsia" w:cstheme="minorEastAsia"/>
                <w:sz w:val="21"/>
                <w:szCs w:val="21"/>
                <w:lang w:val="en-US" w:eastAsia="zh-CN"/>
              </w:rPr>
              <w:t>套餐B：早餐、总检、静脉采血、外</w:t>
            </w:r>
            <w:r>
              <w:rPr>
                <w:rFonts w:hint="eastAsia" w:asciiTheme="minorEastAsia" w:hAnsiTheme="minorEastAsia" w:eastAsiaTheme="minorEastAsia" w:cstheme="minorEastAsia"/>
                <w:spacing w:val="-3"/>
                <w:sz w:val="21"/>
                <w:szCs w:val="21"/>
              </w:rPr>
              <w:t>科、耳鼻喉、</w:t>
            </w:r>
            <w:r>
              <w:rPr>
                <w:rFonts w:hint="eastAsia" w:asciiTheme="minorEastAsia" w:hAnsiTheme="minorEastAsia" w:eastAsiaTheme="minorEastAsia" w:cstheme="minorEastAsia"/>
                <w:spacing w:val="-51"/>
                <w:sz w:val="21"/>
                <w:szCs w:val="21"/>
              </w:rPr>
              <w:t xml:space="preserve"> </w:t>
            </w:r>
            <w:r>
              <w:rPr>
                <w:rFonts w:hint="eastAsia" w:asciiTheme="minorEastAsia" w:hAnsiTheme="minorEastAsia" w:eastAsiaTheme="minorEastAsia" w:cstheme="minorEastAsia"/>
                <w:spacing w:val="-3"/>
                <w:sz w:val="21"/>
                <w:szCs w:val="21"/>
              </w:rPr>
              <w:t>口腔</w:t>
            </w:r>
            <w:r>
              <w:rPr>
                <w:rFonts w:hint="eastAsia" w:asciiTheme="minorEastAsia" w:hAnsiTheme="minorEastAsia" w:eastAsiaTheme="minorEastAsia" w:cstheme="minorEastAsia"/>
                <w:spacing w:val="3"/>
                <w:sz w:val="21"/>
                <w:szCs w:val="21"/>
              </w:rPr>
              <w:t>科检查、</w:t>
            </w:r>
            <w:r>
              <w:rPr>
                <w:rFonts w:hint="eastAsia" w:asciiTheme="minorEastAsia" w:hAnsiTheme="minorEastAsia" w:eastAsiaTheme="minorEastAsia" w:cstheme="minorEastAsia"/>
                <w:spacing w:val="3"/>
                <w:sz w:val="21"/>
                <w:szCs w:val="21"/>
                <w:lang w:val="en-US" w:eastAsia="zh-CN"/>
              </w:rPr>
              <w:t>电解质三项、</w:t>
            </w:r>
            <w:r>
              <w:rPr>
                <w:rFonts w:hint="eastAsia" w:asciiTheme="minorEastAsia" w:hAnsiTheme="minorEastAsia" w:eastAsiaTheme="minorEastAsia" w:cstheme="minorEastAsia"/>
                <w:spacing w:val="3"/>
                <w:sz w:val="21"/>
                <w:szCs w:val="21"/>
              </w:rPr>
              <w:t>肝功</w:t>
            </w:r>
            <w:r>
              <w:rPr>
                <w:rFonts w:hint="eastAsia" w:asciiTheme="minorEastAsia" w:hAnsiTheme="minorEastAsia" w:eastAsiaTheme="minorEastAsia" w:cstheme="minorEastAsia"/>
                <w:spacing w:val="-31"/>
                <w:sz w:val="21"/>
                <w:szCs w:val="21"/>
              </w:rPr>
              <w:t xml:space="preserve"> </w:t>
            </w:r>
            <w:r>
              <w:rPr>
                <w:rFonts w:hint="eastAsia" w:asciiTheme="minorEastAsia" w:hAnsiTheme="minorEastAsia" w:eastAsiaTheme="minorEastAsia" w:cstheme="minorEastAsia"/>
                <w:spacing w:val="3"/>
                <w:sz w:val="21"/>
                <w:szCs w:val="21"/>
              </w:rPr>
              <w:t>8</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项、肾功</w:t>
            </w:r>
            <w:r>
              <w:rPr>
                <w:rFonts w:hint="eastAsia" w:asciiTheme="minorEastAsia" w:hAnsiTheme="minorEastAsia" w:eastAsiaTheme="minorEastAsia" w:cstheme="minorEastAsia"/>
                <w:spacing w:val="-26"/>
                <w:sz w:val="21"/>
                <w:szCs w:val="21"/>
              </w:rPr>
              <w:t xml:space="preserve"> </w:t>
            </w:r>
            <w:r>
              <w:rPr>
                <w:rFonts w:hint="eastAsia" w:asciiTheme="minorEastAsia" w:hAnsiTheme="minorEastAsia" w:eastAsiaTheme="minorEastAsia" w:cstheme="minorEastAsia"/>
                <w:spacing w:val="-26"/>
                <w:sz w:val="21"/>
                <w:szCs w:val="21"/>
                <w:lang w:val="en-US" w:eastAsia="zh-CN"/>
              </w:rPr>
              <w:t>3</w:t>
            </w:r>
            <w:r>
              <w:rPr>
                <w:rFonts w:hint="eastAsia" w:asciiTheme="minorEastAsia" w:hAnsiTheme="minorEastAsia" w:eastAsiaTheme="minorEastAsia" w:cstheme="minorEastAsia"/>
                <w:spacing w:val="-34"/>
                <w:sz w:val="21"/>
                <w:szCs w:val="21"/>
              </w:rPr>
              <w:t xml:space="preserve"> </w:t>
            </w:r>
            <w:r>
              <w:rPr>
                <w:rFonts w:hint="eastAsia" w:asciiTheme="minorEastAsia" w:hAnsiTheme="minorEastAsia" w:eastAsiaTheme="minorEastAsia" w:cstheme="minorEastAsia"/>
                <w:spacing w:val="-1"/>
                <w:sz w:val="21"/>
                <w:szCs w:val="21"/>
              </w:rPr>
              <w:t>项、空</w:t>
            </w:r>
            <w:r>
              <w:rPr>
                <w:rFonts w:hint="eastAsia" w:asciiTheme="minorEastAsia" w:hAnsiTheme="minorEastAsia" w:eastAsiaTheme="minorEastAsia" w:cstheme="minorEastAsia"/>
                <w:spacing w:val="-8"/>
                <w:sz w:val="21"/>
                <w:szCs w:val="21"/>
              </w:rPr>
              <w:t>腹血糖、血脂</w:t>
            </w:r>
            <w:r>
              <w:rPr>
                <w:rFonts w:hint="eastAsia" w:asciiTheme="minorEastAsia" w:hAnsiTheme="minorEastAsia" w:eastAsiaTheme="minorEastAsia" w:cstheme="minorEastAsia"/>
                <w:spacing w:val="-33"/>
                <w:sz w:val="21"/>
                <w:szCs w:val="21"/>
              </w:rPr>
              <w:t xml:space="preserve"> </w:t>
            </w:r>
            <w:r>
              <w:rPr>
                <w:rFonts w:hint="eastAsia" w:asciiTheme="minorEastAsia" w:hAnsiTheme="minorEastAsia" w:eastAsiaTheme="minorEastAsia" w:cstheme="minorEastAsia"/>
                <w:spacing w:val="-8"/>
                <w:sz w:val="21"/>
                <w:szCs w:val="21"/>
              </w:rPr>
              <w:t>4</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8"/>
                <w:sz w:val="21"/>
                <w:szCs w:val="21"/>
              </w:rPr>
              <w:t>项、</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男性肿瘤</w:t>
            </w:r>
            <w:r>
              <w:rPr>
                <w:rFonts w:hint="eastAsia" w:asciiTheme="minorEastAsia" w:hAnsiTheme="minorEastAsia" w:eastAsiaTheme="minorEastAsia" w:cstheme="minorEastAsia"/>
                <w:spacing w:val="-28"/>
                <w:sz w:val="21"/>
                <w:szCs w:val="21"/>
              </w:rPr>
              <w:t xml:space="preserve"> </w:t>
            </w:r>
            <w:r>
              <w:rPr>
                <w:rFonts w:hint="eastAsia" w:asciiTheme="minorEastAsia" w:hAnsiTheme="minorEastAsia" w:eastAsiaTheme="minorEastAsia" w:cstheme="minorEastAsia"/>
                <w:spacing w:val="-6"/>
                <w:sz w:val="21"/>
                <w:szCs w:val="21"/>
              </w:rPr>
              <w:t>6</w:t>
            </w:r>
            <w:r>
              <w:rPr>
                <w:rFonts w:hint="eastAsia" w:asciiTheme="minorEastAsia" w:hAnsiTheme="minorEastAsia" w:eastAsiaTheme="minorEastAsia" w:cstheme="minorEastAsia"/>
                <w:spacing w:val="-36"/>
                <w:sz w:val="21"/>
                <w:szCs w:val="21"/>
              </w:rPr>
              <w:t xml:space="preserve"> </w:t>
            </w:r>
            <w:r>
              <w:rPr>
                <w:rFonts w:hint="eastAsia" w:asciiTheme="minorEastAsia" w:hAnsiTheme="minorEastAsia" w:eastAsiaTheme="minorEastAsia" w:cstheme="minorEastAsia"/>
                <w:spacing w:val="-6"/>
                <w:sz w:val="21"/>
                <w:szCs w:val="21"/>
              </w:rPr>
              <w:t>项、C13</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1"/>
                <w:sz w:val="21"/>
                <w:szCs w:val="21"/>
              </w:rPr>
              <w:t>呼气实验、</w:t>
            </w:r>
            <w:r>
              <w:rPr>
                <w:rFonts w:hint="eastAsia" w:asciiTheme="minorEastAsia" w:hAnsiTheme="minorEastAsia" w:eastAsiaTheme="minorEastAsia" w:cstheme="minorEastAsia"/>
                <w:spacing w:val="-8"/>
                <w:sz w:val="21"/>
                <w:szCs w:val="21"/>
              </w:rPr>
              <w:t>肝胆胰脾双肾彩超、前列腺彩超、</w:t>
            </w:r>
            <w:r>
              <w:rPr>
                <w:rFonts w:hint="eastAsia" w:asciiTheme="minorEastAsia" w:hAnsiTheme="minorEastAsia" w:eastAsiaTheme="minorEastAsia" w:cstheme="minorEastAsia"/>
                <w:spacing w:val="9"/>
                <w:sz w:val="21"/>
                <w:szCs w:val="21"/>
              </w:rPr>
              <w:t xml:space="preserve"> </w:t>
            </w:r>
            <w:r>
              <w:rPr>
                <w:rFonts w:hint="eastAsia" w:asciiTheme="minorEastAsia" w:hAnsiTheme="minorEastAsia" w:eastAsiaTheme="minorEastAsia" w:cstheme="minorEastAsia"/>
                <w:spacing w:val="-2"/>
                <w:sz w:val="21"/>
                <w:szCs w:val="21"/>
              </w:rPr>
              <w:t>甲状腺彩超、胸部</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2"/>
                <w:sz w:val="21"/>
                <w:szCs w:val="21"/>
              </w:rPr>
              <w:t>CT(云胶片)、</w:t>
            </w:r>
            <w:r>
              <w:rPr>
                <w:rFonts w:hint="eastAsia" w:asciiTheme="minorEastAsia" w:hAnsiTheme="minorEastAsia" w:eastAsiaTheme="minorEastAsia" w:cstheme="minorEastAsia"/>
                <w:spacing w:val="-2"/>
                <w:sz w:val="21"/>
                <w:szCs w:val="21"/>
                <w:lang w:val="en-US" w:eastAsia="zh-CN"/>
              </w:rPr>
              <w:t>25羟基维生素D、甲状腺功能三项、DR颈椎侧位、人体成分、骨密度。</w:t>
            </w:r>
          </w:p>
        </w:tc>
      </w:tr>
    </w:tbl>
    <w:p w14:paraId="06B271FA">
      <w:pPr>
        <w:pStyle w:val="45"/>
        <w:numPr>
          <w:ilvl w:val="0"/>
          <w:numId w:val="0"/>
        </w:numPr>
        <w:ind w:leftChars="0"/>
        <w:jc w:val="both"/>
        <w:rPr>
          <w:rFonts w:hint="eastAsia" w:ascii="仿宋" w:hAnsi="仿宋" w:eastAsia="仿宋" w:cs="仿宋"/>
          <w:b w:val="0"/>
          <w:bCs w:val="0"/>
          <w:lang w:val="en-US" w:eastAsia="zh-CN"/>
        </w:rPr>
      </w:pPr>
    </w:p>
    <w:p w14:paraId="199CD0F3">
      <w:pPr>
        <w:pStyle w:val="45"/>
        <w:numPr>
          <w:ilvl w:val="0"/>
          <w:numId w:val="0"/>
        </w:numPr>
        <w:ind w:leftChars="0"/>
        <w:jc w:val="both"/>
        <w:rPr>
          <w:rFonts w:hint="eastAsia" w:ascii="仿宋" w:hAnsi="仿宋" w:eastAsia="仿宋" w:cs="仿宋"/>
          <w:b w:val="0"/>
          <w:bCs w:val="0"/>
          <w:lang w:val="en-US" w:eastAsia="zh-CN"/>
        </w:rPr>
      </w:pPr>
    </w:p>
    <w:p w14:paraId="58C4B9C5">
      <w:pPr>
        <w:pStyle w:val="45"/>
        <w:numPr>
          <w:ilvl w:val="0"/>
          <w:numId w:val="0"/>
        </w:numPr>
        <w:ind w:leftChars="0"/>
        <w:jc w:val="both"/>
        <w:rPr>
          <w:rFonts w:hint="eastAsia" w:ascii="仿宋" w:hAnsi="仿宋" w:eastAsia="仿宋" w:cs="仿宋"/>
          <w:b w:val="0"/>
          <w:bCs w:val="0"/>
          <w:lang w:val="en-US" w:eastAsia="zh-CN"/>
        </w:rPr>
      </w:pPr>
    </w:p>
    <w:p w14:paraId="1D00EF20">
      <w:pPr>
        <w:pStyle w:val="45"/>
        <w:numPr>
          <w:ilvl w:val="0"/>
          <w:numId w:val="0"/>
        </w:numPr>
        <w:ind w:leftChars="0"/>
        <w:jc w:val="both"/>
        <w:rPr>
          <w:rFonts w:hint="eastAsia" w:ascii="仿宋" w:hAnsi="仿宋" w:eastAsia="仿宋" w:cs="仿宋"/>
          <w:b w:val="0"/>
          <w:bCs w:val="0"/>
          <w:lang w:val="en-US" w:eastAsia="zh-CN"/>
        </w:rPr>
      </w:pPr>
    </w:p>
    <w:p w14:paraId="26EF3896">
      <w:pPr>
        <w:pStyle w:val="45"/>
        <w:numPr>
          <w:ilvl w:val="0"/>
          <w:numId w:val="0"/>
        </w:numPr>
        <w:ind w:leftChars="0"/>
        <w:jc w:val="both"/>
        <w:rPr>
          <w:rFonts w:hint="eastAsia" w:asciiTheme="majorEastAsia" w:hAnsiTheme="majorEastAsia" w:eastAsiaTheme="majorEastAsia" w:cstheme="majorEastAsia"/>
          <w:b/>
          <w:bCs/>
          <w:sz w:val="30"/>
          <w:szCs w:val="30"/>
          <w:lang w:val="en-US" w:eastAsia="zh-CN"/>
        </w:rPr>
      </w:pPr>
    </w:p>
    <w:p w14:paraId="1C837D7B">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2CF8DE13">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6221216B">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71B430E4">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2850457E">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44E07826">
      <w:pPr>
        <w:pStyle w:val="45"/>
        <w:numPr>
          <w:ilvl w:val="0"/>
          <w:numId w:val="0"/>
        </w:numPr>
        <w:ind w:leftChars="0"/>
        <w:jc w:val="center"/>
        <w:rPr>
          <w:rFonts w:hint="eastAsia" w:asciiTheme="majorEastAsia" w:hAnsiTheme="majorEastAsia" w:eastAsiaTheme="majorEastAsia" w:cstheme="majorEastAsia"/>
          <w:b/>
          <w:bCs/>
          <w:sz w:val="30"/>
          <w:szCs w:val="30"/>
          <w:lang w:val="en-US" w:eastAsia="zh-CN"/>
        </w:rPr>
      </w:pPr>
    </w:p>
    <w:p w14:paraId="2521D959">
      <w:pPr>
        <w:pStyle w:val="45"/>
        <w:numPr>
          <w:ilvl w:val="0"/>
          <w:numId w:val="0"/>
        </w:numPr>
        <w:ind w:leftChars="0"/>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bCs/>
          <w:sz w:val="24"/>
          <w:szCs w:val="24"/>
          <w:lang w:val="en-US" w:eastAsia="zh-CN"/>
        </w:rPr>
        <w:t>员工职业健康体检增项（女性）</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885"/>
        <w:gridCol w:w="3206"/>
        <w:gridCol w:w="3321"/>
      </w:tblGrid>
      <w:tr w14:paraId="1C48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828" w:type="dxa"/>
            <w:vAlign w:val="center"/>
          </w:tcPr>
          <w:p w14:paraId="4C481A00">
            <w:pPr>
              <w:spacing w:line="240" w:lineRule="auto"/>
              <w:ind w:firstLine="0" w:firstLineChars="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highlight w:val="none"/>
              </w:rPr>
              <w:t>序号</w:t>
            </w:r>
          </w:p>
        </w:tc>
        <w:tc>
          <w:tcPr>
            <w:tcW w:w="885" w:type="dxa"/>
            <w:vAlign w:val="center"/>
          </w:tcPr>
          <w:p w14:paraId="29823444">
            <w:pPr>
              <w:spacing w:line="240" w:lineRule="auto"/>
              <w:ind w:firstLine="0" w:firstLineChars="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highlight w:val="none"/>
              </w:rPr>
              <w:t>岗位</w:t>
            </w:r>
          </w:p>
        </w:tc>
        <w:tc>
          <w:tcPr>
            <w:tcW w:w="6527" w:type="dxa"/>
            <w:gridSpan w:val="2"/>
            <w:vAlign w:val="center"/>
          </w:tcPr>
          <w:p w14:paraId="6EE638DA">
            <w:pPr>
              <w:spacing w:line="240" w:lineRule="auto"/>
              <w:ind w:firstLine="0" w:firstLineChars="0"/>
              <w:jc w:val="cente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项目内容</w:t>
            </w:r>
          </w:p>
        </w:tc>
      </w:tr>
      <w:tr w14:paraId="2F0B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5" w:hRule="exact"/>
          <w:jc w:val="center"/>
        </w:trPr>
        <w:tc>
          <w:tcPr>
            <w:tcW w:w="828" w:type="dxa"/>
            <w:vAlign w:val="center"/>
          </w:tcPr>
          <w:p w14:paraId="36F4A88B">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1</w:t>
            </w:r>
          </w:p>
        </w:tc>
        <w:tc>
          <w:tcPr>
            <w:tcW w:w="885" w:type="dxa"/>
            <w:shd w:val="clear" w:color="auto" w:fill="auto"/>
            <w:vAlign w:val="center"/>
          </w:tcPr>
          <w:p w14:paraId="507345A8">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变电维护工</w:t>
            </w:r>
          </w:p>
        </w:tc>
        <w:tc>
          <w:tcPr>
            <w:tcW w:w="3206" w:type="dxa"/>
            <w:vAlign w:val="top"/>
          </w:tcPr>
          <w:p w14:paraId="7BFD03CB">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w:t>
            </w:r>
            <w:r>
              <w:rPr>
                <w:rFonts w:hint="eastAsia" w:asciiTheme="minorEastAsia" w:hAnsiTheme="minorEastAsia" w:eastAsiaTheme="minorEastAsia" w:cstheme="minorEastAsia"/>
                <w:spacing w:val="-2"/>
                <w:sz w:val="18"/>
                <w:szCs w:val="18"/>
                <w:lang w:val="en-US" w:eastAsia="zh-CN"/>
              </w:rPr>
              <w:t>心脏</w:t>
            </w:r>
            <w:r>
              <w:rPr>
                <w:rFonts w:hint="eastAsia" w:asciiTheme="minorEastAsia" w:hAnsiTheme="minorEastAsia" w:eastAsiaTheme="minorEastAsia" w:cstheme="minorEastAsia"/>
                <w:spacing w:val="-2"/>
                <w:sz w:val="18"/>
                <w:szCs w:val="18"/>
              </w:rPr>
              <w:t>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4BEA670F">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w:t>
            </w:r>
            <w:r>
              <w:rPr>
                <w:rFonts w:hint="eastAsia" w:asciiTheme="minorEastAsia" w:hAnsiTheme="minorEastAsia" w:eastAsiaTheme="minorEastAsia" w:cstheme="minorEastAsia"/>
                <w:spacing w:val="-8"/>
                <w:sz w:val="18"/>
                <w:szCs w:val="18"/>
              </w:rPr>
              <w:t>腺彩超、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39FB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exact"/>
          <w:jc w:val="center"/>
        </w:trPr>
        <w:tc>
          <w:tcPr>
            <w:tcW w:w="828" w:type="dxa"/>
            <w:vAlign w:val="center"/>
          </w:tcPr>
          <w:p w14:paraId="4D9BBF78">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2</w:t>
            </w:r>
          </w:p>
        </w:tc>
        <w:tc>
          <w:tcPr>
            <w:tcW w:w="885" w:type="dxa"/>
            <w:shd w:val="clear" w:color="auto" w:fill="auto"/>
            <w:vAlign w:val="center"/>
          </w:tcPr>
          <w:p w14:paraId="268B7E81">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车辆维修工</w:t>
            </w:r>
          </w:p>
        </w:tc>
        <w:tc>
          <w:tcPr>
            <w:tcW w:w="3206" w:type="dxa"/>
            <w:vAlign w:val="top"/>
          </w:tcPr>
          <w:p w14:paraId="4C408EC1">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30D2708E">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4294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exact"/>
          <w:jc w:val="center"/>
        </w:trPr>
        <w:tc>
          <w:tcPr>
            <w:tcW w:w="828" w:type="dxa"/>
            <w:vAlign w:val="center"/>
          </w:tcPr>
          <w:p w14:paraId="0016496B">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3</w:t>
            </w:r>
          </w:p>
        </w:tc>
        <w:tc>
          <w:tcPr>
            <w:tcW w:w="885" w:type="dxa"/>
            <w:shd w:val="clear" w:color="auto" w:fill="auto"/>
            <w:vAlign w:val="center"/>
          </w:tcPr>
          <w:p w14:paraId="67753789">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电客车司机</w:t>
            </w:r>
          </w:p>
        </w:tc>
        <w:tc>
          <w:tcPr>
            <w:tcW w:w="3206" w:type="dxa"/>
            <w:vAlign w:val="top"/>
          </w:tcPr>
          <w:p w14:paraId="357E1D1D">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53A9D0AA">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套餐B：早餐、总检、静脉采血、外</w:t>
            </w:r>
            <w:r>
              <w:rPr>
                <w:rFonts w:hint="eastAsia" w:asciiTheme="minorEastAsia" w:hAnsiTheme="minorEastAsia" w:eastAsiaTheme="minorEastAsia" w:cstheme="minorEastAsia"/>
                <w:spacing w:val="-3"/>
                <w:sz w:val="18"/>
                <w:szCs w:val="18"/>
              </w:rPr>
              <w:t>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1F8B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6" w:hRule="exact"/>
          <w:jc w:val="center"/>
        </w:trPr>
        <w:tc>
          <w:tcPr>
            <w:tcW w:w="828" w:type="dxa"/>
            <w:vAlign w:val="center"/>
          </w:tcPr>
          <w:p w14:paraId="3FC6F156">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4</w:t>
            </w:r>
          </w:p>
        </w:tc>
        <w:tc>
          <w:tcPr>
            <w:tcW w:w="885" w:type="dxa"/>
            <w:shd w:val="clear" w:color="auto" w:fill="auto"/>
            <w:vAlign w:val="center"/>
          </w:tcPr>
          <w:p w14:paraId="03C838B6">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风水电维护工</w:t>
            </w:r>
          </w:p>
        </w:tc>
        <w:tc>
          <w:tcPr>
            <w:tcW w:w="3206" w:type="dxa"/>
            <w:vAlign w:val="top"/>
          </w:tcPr>
          <w:p w14:paraId="7AFEEC74">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6B8AFA72">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甲状腺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2"/>
                <w:sz w:val="18"/>
                <w:szCs w:val="18"/>
              </w:rPr>
              <w:t>、胸部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6B95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exact"/>
          <w:jc w:val="center"/>
        </w:trPr>
        <w:tc>
          <w:tcPr>
            <w:tcW w:w="828" w:type="dxa"/>
            <w:vAlign w:val="center"/>
          </w:tcPr>
          <w:p w14:paraId="7A06081D">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5</w:t>
            </w:r>
          </w:p>
        </w:tc>
        <w:tc>
          <w:tcPr>
            <w:tcW w:w="885" w:type="dxa"/>
            <w:shd w:val="clear" w:color="auto" w:fill="auto"/>
            <w:vAlign w:val="center"/>
          </w:tcPr>
          <w:p w14:paraId="78190990">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环控调度</w:t>
            </w:r>
          </w:p>
        </w:tc>
        <w:tc>
          <w:tcPr>
            <w:tcW w:w="3206" w:type="dxa"/>
            <w:vAlign w:val="top"/>
          </w:tcPr>
          <w:p w14:paraId="64EE41E1">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0729C68D">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套餐B：早餐、总检、静脉采血、外</w:t>
            </w:r>
            <w:r>
              <w:rPr>
                <w:rFonts w:hint="eastAsia" w:asciiTheme="minorEastAsia" w:hAnsiTheme="minorEastAsia" w:eastAsiaTheme="minorEastAsia" w:cstheme="minorEastAsia"/>
                <w:spacing w:val="-3"/>
                <w:sz w:val="18"/>
                <w:szCs w:val="18"/>
              </w:rPr>
              <w:t>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28"/>
                <w:sz w:val="18"/>
                <w:szCs w:val="18"/>
                <w:lang w:val="en-US" w:eastAsia="zh-CN"/>
              </w:rPr>
              <w:t>5</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r w14:paraId="15D4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exact"/>
          <w:jc w:val="center"/>
        </w:trPr>
        <w:tc>
          <w:tcPr>
            <w:tcW w:w="828" w:type="dxa"/>
            <w:vAlign w:val="center"/>
          </w:tcPr>
          <w:p w14:paraId="549A7708">
            <w:pPr>
              <w:spacing w:line="240" w:lineRule="auto"/>
              <w:ind w:firstLine="0" w:firstLineChars="0"/>
              <w:jc w:val="center"/>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bCs/>
                <w:sz w:val="18"/>
                <w:szCs w:val="18"/>
                <w:highlight w:val="none"/>
                <w:vertAlign w:val="baseline"/>
                <w:lang w:val="en-US" w:eastAsia="zh-CN"/>
              </w:rPr>
              <w:t>6</w:t>
            </w:r>
          </w:p>
        </w:tc>
        <w:tc>
          <w:tcPr>
            <w:tcW w:w="885" w:type="dxa"/>
            <w:shd w:val="clear" w:color="auto" w:fill="auto"/>
            <w:vAlign w:val="center"/>
          </w:tcPr>
          <w:p w14:paraId="5F47B259">
            <w:pPr>
              <w:spacing w:line="240" w:lineRule="auto"/>
              <w:ind w:left="0" w:leftChars="0" w:firstLine="0" w:firstLineChars="0"/>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设备操作维修工</w:t>
            </w:r>
          </w:p>
        </w:tc>
        <w:tc>
          <w:tcPr>
            <w:tcW w:w="3206" w:type="dxa"/>
            <w:vAlign w:val="top"/>
          </w:tcPr>
          <w:p w14:paraId="2BB9DD55">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套餐A：早餐、总检、静脉采血、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1"/>
                <w:sz w:val="18"/>
                <w:szCs w:val="18"/>
              </w:rPr>
              <w:t>4</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项、糖化血红蛋白、空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项、同型半胱氨酸、</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6"/>
                <w:sz w:val="18"/>
                <w:szCs w:val="18"/>
              </w:rPr>
              <w:t>心肌酶谱四项、</w:t>
            </w:r>
            <w:r>
              <w:rPr>
                <w:rFonts w:hint="eastAsia" w:asciiTheme="minorEastAsia" w:hAnsiTheme="minorEastAsia" w:eastAsiaTheme="minorEastAsia" w:cstheme="minorEastAsia"/>
                <w:spacing w:val="-6"/>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rPr>
              <w:t>6</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9"/>
                <w:sz w:val="18"/>
                <w:szCs w:val="18"/>
              </w:rPr>
              <w:t xml:space="preserve"> </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w:t>
            </w:r>
            <w:r>
              <w:rPr>
                <w:rFonts w:hint="eastAsia" w:asciiTheme="minorEastAsia" w:hAnsiTheme="minorEastAsia" w:eastAsiaTheme="minorEastAsia" w:cstheme="minorEastAsia"/>
                <w:spacing w:val="-2"/>
                <w:sz w:val="18"/>
                <w:szCs w:val="18"/>
                <w:lang w:val="en-US" w:eastAsia="zh-CN"/>
              </w:rPr>
              <w:t>片）、心脏彩超、</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c>
          <w:tcPr>
            <w:tcW w:w="3321" w:type="dxa"/>
            <w:vAlign w:val="top"/>
          </w:tcPr>
          <w:p w14:paraId="60785BC2">
            <w:pPr>
              <w:spacing w:line="240" w:lineRule="auto"/>
              <w:ind w:left="0" w:leftChars="0" w:firstLine="0" w:firstLineChars="0"/>
              <w:jc w:val="both"/>
              <w:rPr>
                <w:rFonts w:hint="eastAsia" w:asciiTheme="minorEastAsia" w:hAnsiTheme="minorEastAsia" w:eastAsiaTheme="minorEastAsia" w:cstheme="minorEastAsia"/>
                <w:bCs/>
                <w:sz w:val="18"/>
                <w:szCs w:val="18"/>
                <w:highlight w:val="none"/>
                <w:vertAlign w:val="baseline"/>
                <w:lang w:val="en-US" w:eastAsia="zh-CN"/>
              </w:rPr>
            </w:pPr>
            <w:r>
              <w:rPr>
                <w:rFonts w:hint="eastAsia" w:asciiTheme="minorEastAsia" w:hAnsiTheme="minorEastAsia" w:eastAsiaTheme="minorEastAsia" w:cstheme="minorEastAsia"/>
                <w:sz w:val="18"/>
                <w:szCs w:val="18"/>
                <w:lang w:val="en-US" w:eastAsia="zh-CN"/>
              </w:rPr>
              <w:t>套餐B：早餐、总检、静脉采血、</w:t>
            </w:r>
            <w:r>
              <w:rPr>
                <w:rFonts w:hint="eastAsia" w:asciiTheme="minorEastAsia" w:hAnsiTheme="minorEastAsia" w:eastAsiaTheme="minorEastAsia" w:cstheme="minorEastAsia"/>
                <w:spacing w:val="-3"/>
                <w:sz w:val="18"/>
                <w:szCs w:val="18"/>
              </w:rPr>
              <w:t>外科、眼科、耳鼻喉、</w:t>
            </w:r>
            <w:r>
              <w:rPr>
                <w:rFonts w:hint="eastAsia" w:asciiTheme="minorEastAsia" w:hAnsiTheme="minorEastAsia" w:eastAsiaTheme="minorEastAsia" w:cstheme="minorEastAsia"/>
                <w:spacing w:val="-51"/>
                <w:sz w:val="18"/>
                <w:szCs w:val="18"/>
              </w:rPr>
              <w:t xml:space="preserve"> </w:t>
            </w:r>
            <w:r>
              <w:rPr>
                <w:rFonts w:hint="eastAsia" w:asciiTheme="minorEastAsia" w:hAnsiTheme="minorEastAsia" w:eastAsiaTheme="minorEastAsia" w:cstheme="minorEastAsia"/>
                <w:spacing w:val="-3"/>
                <w:sz w:val="18"/>
                <w:szCs w:val="18"/>
              </w:rPr>
              <w:t>口腔</w:t>
            </w:r>
            <w:r>
              <w:rPr>
                <w:rFonts w:hint="eastAsia" w:asciiTheme="minorEastAsia" w:hAnsiTheme="minorEastAsia" w:eastAsiaTheme="minorEastAsia" w:cstheme="minorEastAsia"/>
                <w:spacing w:val="3"/>
                <w:sz w:val="18"/>
                <w:szCs w:val="18"/>
              </w:rPr>
              <w:t>科检查、</w:t>
            </w:r>
            <w:r>
              <w:rPr>
                <w:rFonts w:hint="eastAsia" w:asciiTheme="minorEastAsia" w:hAnsiTheme="minorEastAsia" w:eastAsiaTheme="minorEastAsia" w:cstheme="minorEastAsia"/>
                <w:spacing w:val="3"/>
                <w:sz w:val="18"/>
                <w:szCs w:val="18"/>
                <w:lang w:val="en-US" w:eastAsia="zh-CN"/>
              </w:rPr>
              <w:t>电解质三项、</w:t>
            </w:r>
            <w:r>
              <w:rPr>
                <w:rFonts w:hint="eastAsia" w:asciiTheme="minorEastAsia" w:hAnsiTheme="minorEastAsia" w:eastAsiaTheme="minorEastAsia" w:cstheme="minorEastAsia"/>
                <w:spacing w:val="3"/>
                <w:sz w:val="18"/>
                <w:szCs w:val="18"/>
              </w:rPr>
              <w:t>尿常规、血常规、肝功</w:t>
            </w:r>
            <w:r>
              <w:rPr>
                <w:rFonts w:hint="eastAsia" w:asciiTheme="minorEastAsia" w:hAnsiTheme="minorEastAsia" w:eastAsiaTheme="minorEastAsia" w:cstheme="minorEastAsia"/>
                <w:spacing w:val="-31"/>
                <w:sz w:val="18"/>
                <w:szCs w:val="18"/>
              </w:rPr>
              <w:t xml:space="preserve"> </w:t>
            </w:r>
            <w:r>
              <w:rPr>
                <w:rFonts w:hint="eastAsia" w:asciiTheme="minorEastAsia" w:hAnsiTheme="minorEastAsia" w:eastAsiaTheme="minorEastAsia" w:cstheme="minorEastAsia"/>
                <w:spacing w:val="3"/>
                <w:sz w:val="18"/>
                <w:szCs w:val="18"/>
              </w:rPr>
              <w:t>8</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项、肾功</w:t>
            </w:r>
            <w:r>
              <w:rPr>
                <w:rFonts w:hint="eastAsia" w:asciiTheme="minorEastAsia" w:hAnsiTheme="minorEastAsia" w:eastAsiaTheme="minorEastAsia" w:cstheme="minorEastAsia"/>
                <w:spacing w:val="-26"/>
                <w:sz w:val="18"/>
                <w:szCs w:val="18"/>
              </w:rPr>
              <w:t xml:space="preserve"> </w:t>
            </w:r>
            <w:r>
              <w:rPr>
                <w:rFonts w:hint="eastAsia" w:asciiTheme="minorEastAsia" w:hAnsiTheme="minorEastAsia" w:eastAsiaTheme="minorEastAsia" w:cstheme="minorEastAsia"/>
                <w:spacing w:val="-26"/>
                <w:sz w:val="18"/>
                <w:szCs w:val="18"/>
                <w:lang w:val="en-US" w:eastAsia="zh-CN"/>
              </w:rPr>
              <w:t>3</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1"/>
                <w:sz w:val="18"/>
                <w:szCs w:val="18"/>
              </w:rPr>
              <w:t>项、空</w:t>
            </w:r>
            <w:r>
              <w:rPr>
                <w:rFonts w:hint="eastAsia" w:asciiTheme="minorEastAsia" w:hAnsiTheme="minorEastAsia" w:eastAsiaTheme="minorEastAsia" w:cstheme="minorEastAsia"/>
                <w:spacing w:val="-8"/>
                <w:sz w:val="18"/>
                <w:szCs w:val="18"/>
              </w:rPr>
              <w:t>腹血糖、血脂</w:t>
            </w:r>
            <w:r>
              <w:rPr>
                <w:rFonts w:hint="eastAsia" w:asciiTheme="minorEastAsia" w:hAnsiTheme="minorEastAsia" w:eastAsiaTheme="minorEastAsia" w:cstheme="minorEastAsia"/>
                <w:spacing w:val="-33"/>
                <w:sz w:val="18"/>
                <w:szCs w:val="18"/>
              </w:rPr>
              <w:t xml:space="preserve"> </w:t>
            </w:r>
            <w:r>
              <w:rPr>
                <w:rFonts w:hint="eastAsia" w:asciiTheme="minorEastAsia" w:hAnsiTheme="minorEastAsia" w:eastAsiaTheme="minorEastAsia" w:cstheme="minorEastAsia"/>
                <w:spacing w:val="-8"/>
                <w:sz w:val="18"/>
                <w:szCs w:val="18"/>
              </w:rPr>
              <w:t>4</w:t>
            </w:r>
            <w:r>
              <w:rPr>
                <w:rFonts w:hint="eastAsia" w:asciiTheme="minorEastAsia" w:hAnsiTheme="minorEastAsia" w:eastAsiaTheme="minorEastAsia" w:cstheme="minorEastAsia"/>
                <w:spacing w:val="-36"/>
                <w:sz w:val="18"/>
                <w:szCs w:val="18"/>
              </w:rPr>
              <w:t xml:space="preserve"> </w:t>
            </w:r>
            <w:r>
              <w:rPr>
                <w:rFonts w:hint="eastAsia" w:asciiTheme="minorEastAsia" w:hAnsiTheme="minorEastAsia" w:eastAsiaTheme="minorEastAsia" w:cstheme="minorEastAsia"/>
                <w:spacing w:val="-8"/>
                <w:sz w:val="18"/>
                <w:szCs w:val="18"/>
              </w:rPr>
              <w:t>项、</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lang w:val="en-US" w:eastAsia="zh-CN"/>
              </w:rPr>
              <w:t>女</w:t>
            </w:r>
            <w:r>
              <w:rPr>
                <w:rFonts w:hint="eastAsia" w:asciiTheme="minorEastAsia" w:hAnsiTheme="minorEastAsia" w:eastAsiaTheme="minorEastAsia" w:cstheme="minorEastAsia"/>
                <w:spacing w:val="-6"/>
                <w:sz w:val="18"/>
                <w:szCs w:val="18"/>
              </w:rPr>
              <w:t>性肿瘤</w:t>
            </w:r>
            <w:r>
              <w:rPr>
                <w:rFonts w:hint="eastAsia" w:asciiTheme="minorEastAsia" w:hAnsiTheme="minorEastAsia" w:eastAsiaTheme="minorEastAsia" w:cstheme="minorEastAsia"/>
                <w:spacing w:val="-28"/>
                <w:sz w:val="18"/>
                <w:szCs w:val="18"/>
              </w:rPr>
              <w:t xml:space="preserve"> </w:t>
            </w:r>
            <w:r>
              <w:rPr>
                <w:rFonts w:hint="eastAsia" w:asciiTheme="minorEastAsia" w:hAnsiTheme="minorEastAsia" w:eastAsiaTheme="minorEastAsia" w:cstheme="minorEastAsia"/>
                <w:spacing w:val="-6"/>
                <w:sz w:val="18"/>
                <w:szCs w:val="18"/>
                <w:lang w:val="en-US" w:eastAsia="zh-CN"/>
              </w:rPr>
              <w:t>5</w:t>
            </w:r>
            <w:r>
              <w:rPr>
                <w:rFonts w:hint="eastAsia" w:asciiTheme="minorEastAsia" w:hAnsiTheme="minorEastAsia" w:eastAsiaTheme="minorEastAsia" w:cstheme="minorEastAsia"/>
                <w:spacing w:val="-6"/>
                <w:sz w:val="18"/>
                <w:szCs w:val="18"/>
              </w:rPr>
              <w:t>项、C13</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呼气实验、</w:t>
            </w:r>
            <w:r>
              <w:rPr>
                <w:rFonts w:hint="eastAsia" w:asciiTheme="minorEastAsia" w:hAnsiTheme="minorEastAsia" w:eastAsiaTheme="minorEastAsia" w:cstheme="minorEastAsia"/>
                <w:spacing w:val="-8"/>
                <w:sz w:val="18"/>
                <w:szCs w:val="18"/>
              </w:rPr>
              <w:t>肝胆胰脾双肾彩超、</w:t>
            </w:r>
            <w:r>
              <w:rPr>
                <w:rFonts w:hint="eastAsia" w:asciiTheme="minorEastAsia" w:hAnsiTheme="minorEastAsia" w:eastAsiaTheme="minorEastAsia" w:cstheme="minorEastAsia"/>
                <w:spacing w:val="-8"/>
                <w:sz w:val="18"/>
                <w:szCs w:val="18"/>
                <w:lang w:val="en-US" w:eastAsia="zh-CN"/>
              </w:rPr>
              <w:t>乳腺</w:t>
            </w:r>
            <w:r>
              <w:rPr>
                <w:rFonts w:hint="eastAsia" w:asciiTheme="minorEastAsia" w:hAnsiTheme="minorEastAsia" w:eastAsiaTheme="minorEastAsia" w:cstheme="minorEastAsia"/>
                <w:spacing w:val="-8"/>
                <w:sz w:val="18"/>
                <w:szCs w:val="18"/>
              </w:rPr>
              <w:t>彩超、</w:t>
            </w:r>
            <w:r>
              <w:rPr>
                <w:rFonts w:hint="eastAsia" w:asciiTheme="minorEastAsia" w:hAnsiTheme="minorEastAsia" w:eastAsiaTheme="minorEastAsia" w:cstheme="minorEastAsia"/>
                <w:spacing w:val="-8"/>
                <w:sz w:val="18"/>
                <w:szCs w:val="18"/>
                <w:lang w:val="en-US" w:eastAsia="zh-CN"/>
              </w:rPr>
              <w:t>盆腔或阴道彩超、</w:t>
            </w:r>
            <w:r>
              <w:rPr>
                <w:rFonts w:hint="eastAsia" w:asciiTheme="minorEastAsia" w:hAnsiTheme="minorEastAsia" w:eastAsiaTheme="minorEastAsia" w:cstheme="minorEastAsia"/>
                <w:spacing w:val="-2"/>
                <w:sz w:val="18"/>
                <w:szCs w:val="18"/>
              </w:rPr>
              <w:t>甲状腺彩超、胸部</w:t>
            </w:r>
            <w:r>
              <w:rPr>
                <w:rFonts w:hint="eastAsia" w:asciiTheme="minorEastAsia" w:hAnsiTheme="minorEastAsia" w:eastAsiaTheme="minorEastAsia" w:cstheme="minorEastAsia"/>
                <w:spacing w:val="-39"/>
                <w:sz w:val="18"/>
                <w:szCs w:val="18"/>
              </w:rPr>
              <w:t xml:space="preserve"> </w:t>
            </w:r>
            <w:r>
              <w:rPr>
                <w:rFonts w:hint="eastAsia" w:asciiTheme="minorEastAsia" w:hAnsiTheme="minorEastAsia" w:eastAsiaTheme="minorEastAsia" w:cstheme="minorEastAsia"/>
                <w:spacing w:val="-2"/>
                <w:sz w:val="18"/>
                <w:szCs w:val="18"/>
              </w:rPr>
              <w:t>CT(云胶片)、</w:t>
            </w:r>
            <w:r>
              <w:rPr>
                <w:rFonts w:hint="eastAsia" w:asciiTheme="minorEastAsia" w:hAnsiTheme="minorEastAsia" w:eastAsiaTheme="minorEastAsia" w:cstheme="minorEastAsia"/>
                <w:spacing w:val="-2"/>
                <w:sz w:val="18"/>
                <w:szCs w:val="18"/>
                <w:lang w:val="en-US" w:eastAsia="zh-CN"/>
              </w:rPr>
              <w:t>25羟基维生素D、甲状腺功能三项、DR颈椎侧位、人体成分、骨密度、</w:t>
            </w:r>
            <w:r>
              <w:rPr>
                <w:rFonts w:hint="eastAsia" w:asciiTheme="minorEastAsia" w:hAnsiTheme="minorEastAsia" w:eastAsiaTheme="minorEastAsia" w:cstheme="minorEastAsia"/>
                <w:spacing w:val="-2"/>
                <w:sz w:val="18"/>
                <w:szCs w:val="18"/>
              </w:rPr>
              <w:t>妇</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3"/>
                <w:sz w:val="18"/>
                <w:szCs w:val="18"/>
              </w:rPr>
              <w:t>检+TCT（已婚</w:t>
            </w:r>
            <w:r>
              <w:rPr>
                <w:rFonts w:hint="eastAsia" w:asciiTheme="minorEastAsia" w:hAnsiTheme="minorEastAsia" w:eastAsiaTheme="minorEastAsia" w:cstheme="minorEastAsia"/>
                <w:spacing w:val="-3"/>
                <w:sz w:val="18"/>
                <w:szCs w:val="18"/>
                <w:lang w:eastAsia="zh-CN"/>
              </w:rPr>
              <w:t>）。</w:t>
            </w:r>
          </w:p>
        </w:tc>
      </w:tr>
    </w:tbl>
    <w:p w14:paraId="2976C13D">
      <w:pPr>
        <w:pStyle w:val="45"/>
        <w:numPr>
          <w:ilvl w:val="0"/>
          <w:numId w:val="0"/>
        </w:numPr>
        <w:ind w:leftChars="0"/>
        <w:jc w:val="both"/>
        <w:rPr>
          <w:rFonts w:hint="eastAsia" w:ascii="仿宋" w:hAnsi="仿宋" w:eastAsia="仿宋" w:cs="仿宋"/>
          <w:b w:val="0"/>
          <w:bCs w:val="0"/>
          <w:lang w:val="en-US" w:eastAsia="zh-CN"/>
        </w:rPr>
      </w:pPr>
    </w:p>
    <w:p w14:paraId="05244C38">
      <w:pPr>
        <w:pStyle w:val="45"/>
        <w:numPr>
          <w:ilvl w:val="0"/>
          <w:numId w:val="0"/>
        </w:numPr>
        <w:ind w:leftChars="0"/>
        <w:jc w:val="both"/>
        <w:rPr>
          <w:rFonts w:hint="eastAsia" w:ascii="仿宋" w:hAnsi="仿宋" w:eastAsia="仿宋" w:cs="仿宋"/>
          <w:b w:val="0"/>
          <w:bCs w:val="0"/>
          <w:lang w:val="en-US" w:eastAsia="zh-CN"/>
        </w:rPr>
      </w:pPr>
    </w:p>
    <w:p w14:paraId="484C3E16">
      <w:pPr>
        <w:pStyle w:val="45"/>
        <w:numPr>
          <w:ilvl w:val="0"/>
          <w:numId w:val="0"/>
        </w:numPr>
        <w:ind w:leftChars="0"/>
        <w:jc w:val="both"/>
        <w:rPr>
          <w:rFonts w:hint="eastAsia" w:ascii="仿宋" w:hAnsi="仿宋" w:eastAsia="仿宋" w:cs="仿宋"/>
          <w:b w:val="0"/>
          <w:bCs w:val="0"/>
          <w:lang w:val="en-US" w:eastAsia="zh-CN"/>
        </w:rPr>
      </w:pPr>
    </w:p>
    <w:p w14:paraId="63C7EFF3">
      <w:pPr>
        <w:pStyle w:val="45"/>
        <w:numPr>
          <w:ilvl w:val="0"/>
          <w:numId w:val="0"/>
        </w:numPr>
        <w:ind w:leftChars="0"/>
        <w:jc w:val="both"/>
        <w:rPr>
          <w:rFonts w:hint="eastAsia" w:ascii="仿宋" w:hAnsi="仿宋" w:eastAsia="仿宋" w:cs="仿宋"/>
          <w:b w:val="0"/>
          <w:bCs w:val="0"/>
          <w:lang w:val="en-US" w:eastAsia="zh-CN"/>
        </w:rPr>
      </w:pPr>
    </w:p>
    <w:p w14:paraId="1685067E">
      <w:pPr>
        <w:pStyle w:val="45"/>
        <w:numPr>
          <w:ilvl w:val="0"/>
          <w:numId w:val="0"/>
        </w:numPr>
        <w:ind w:leftChars="0"/>
        <w:jc w:val="both"/>
        <w:rPr>
          <w:rFonts w:hint="eastAsia" w:ascii="仿宋" w:hAnsi="仿宋" w:eastAsia="仿宋" w:cs="仿宋"/>
          <w:b w:val="0"/>
          <w:bCs w:val="0"/>
          <w:lang w:val="en-US" w:eastAsia="zh-CN"/>
        </w:rPr>
      </w:pPr>
    </w:p>
    <w:p w14:paraId="5D57CB90">
      <w:pPr>
        <w:pStyle w:val="45"/>
        <w:numPr>
          <w:ilvl w:val="0"/>
          <w:numId w:val="0"/>
        </w:numPr>
        <w:ind w:leftChars="0"/>
        <w:jc w:val="both"/>
        <w:rPr>
          <w:rFonts w:hint="eastAsia" w:ascii="仿宋" w:hAnsi="仿宋" w:eastAsia="仿宋" w:cs="仿宋"/>
          <w:b w:val="0"/>
          <w:bCs w:val="0"/>
          <w:lang w:val="en-US" w:eastAsia="zh-CN"/>
        </w:rPr>
      </w:pPr>
    </w:p>
    <w:p w14:paraId="72A083D9">
      <w:pPr>
        <w:pStyle w:val="45"/>
        <w:numPr>
          <w:ilvl w:val="0"/>
          <w:numId w:val="0"/>
        </w:numPr>
        <w:ind w:leftChars="0"/>
        <w:jc w:val="both"/>
        <w:rPr>
          <w:rFonts w:hint="eastAsia" w:ascii="仿宋" w:hAnsi="仿宋" w:eastAsia="仿宋" w:cs="仿宋"/>
          <w:b w:val="0"/>
          <w:bCs w:val="0"/>
          <w:lang w:val="en-US" w:eastAsia="zh-CN"/>
        </w:rPr>
      </w:pPr>
    </w:p>
    <w:p w14:paraId="2263350B">
      <w:pPr>
        <w:pStyle w:val="45"/>
        <w:numPr>
          <w:ilvl w:val="0"/>
          <w:numId w:val="0"/>
        </w:numPr>
        <w:ind w:leftChars="0"/>
        <w:jc w:val="both"/>
        <w:rPr>
          <w:rFonts w:hint="eastAsia" w:ascii="仿宋" w:hAnsi="仿宋" w:eastAsia="仿宋" w:cs="仿宋"/>
          <w:b w:val="0"/>
          <w:bCs w:val="0"/>
          <w:lang w:val="en-US" w:eastAsia="zh-CN"/>
        </w:rPr>
      </w:pPr>
    </w:p>
    <w:p w14:paraId="4DF48B9E">
      <w:pPr>
        <w:pStyle w:val="45"/>
        <w:numPr>
          <w:ilvl w:val="0"/>
          <w:numId w:val="0"/>
        </w:numPr>
        <w:ind w:leftChars="0"/>
        <w:jc w:val="both"/>
        <w:rPr>
          <w:rFonts w:hint="eastAsia" w:ascii="仿宋" w:hAnsi="仿宋" w:eastAsia="仿宋" w:cs="仿宋"/>
          <w:b w:val="0"/>
          <w:bCs w:val="0"/>
          <w:lang w:val="en-US" w:eastAsia="zh-CN"/>
        </w:rPr>
      </w:pPr>
    </w:p>
    <w:p w14:paraId="4CC67C84">
      <w:pPr>
        <w:pStyle w:val="45"/>
        <w:numPr>
          <w:ilvl w:val="0"/>
          <w:numId w:val="0"/>
        </w:numPr>
        <w:ind w:leftChars="0"/>
        <w:jc w:val="both"/>
        <w:rPr>
          <w:rFonts w:hint="eastAsia" w:ascii="仿宋" w:hAnsi="仿宋" w:eastAsia="仿宋" w:cs="仿宋"/>
          <w:b w:val="0"/>
          <w:bCs w:val="0"/>
          <w:lang w:val="en-US" w:eastAsia="zh-CN"/>
        </w:rPr>
      </w:pPr>
    </w:p>
    <w:p w14:paraId="5C818673">
      <w:pPr>
        <w:pStyle w:val="45"/>
        <w:numPr>
          <w:ilvl w:val="0"/>
          <w:numId w:val="0"/>
        </w:numPr>
        <w:ind w:leftChars="0"/>
        <w:jc w:val="both"/>
        <w:rPr>
          <w:rFonts w:hint="eastAsia" w:ascii="仿宋" w:hAnsi="仿宋" w:eastAsia="仿宋" w:cs="仿宋"/>
          <w:b w:val="0"/>
          <w:bCs w:val="0"/>
          <w:lang w:val="en-US" w:eastAsia="zh-CN"/>
        </w:rPr>
      </w:pPr>
    </w:p>
    <w:p w14:paraId="0493976E">
      <w:pPr>
        <w:pStyle w:val="45"/>
        <w:numPr>
          <w:ilvl w:val="0"/>
          <w:numId w:val="0"/>
        </w:numPr>
        <w:ind w:leftChars="0"/>
        <w:jc w:val="both"/>
        <w:rPr>
          <w:rFonts w:hint="eastAsia" w:ascii="仿宋" w:hAnsi="仿宋" w:eastAsia="仿宋" w:cs="仿宋"/>
          <w:b w:val="0"/>
          <w:bCs w:val="0"/>
          <w:lang w:val="en-US" w:eastAsia="zh-CN"/>
        </w:rPr>
      </w:pPr>
    </w:p>
    <w:p w14:paraId="61923213">
      <w:pPr>
        <w:pStyle w:val="45"/>
        <w:numPr>
          <w:ilvl w:val="0"/>
          <w:numId w:val="0"/>
        </w:numPr>
        <w:ind w:leftChars="0"/>
        <w:jc w:val="both"/>
        <w:rPr>
          <w:rFonts w:hint="eastAsia" w:ascii="仿宋" w:hAnsi="仿宋" w:eastAsia="仿宋" w:cs="仿宋"/>
          <w:b w:val="0"/>
          <w:bCs w:val="0"/>
          <w:lang w:val="en-US" w:eastAsia="zh-CN"/>
        </w:rPr>
      </w:pPr>
    </w:p>
    <w:p w14:paraId="24F5249C">
      <w:pPr>
        <w:pStyle w:val="45"/>
        <w:numPr>
          <w:ilvl w:val="0"/>
          <w:numId w:val="0"/>
        </w:numPr>
        <w:ind w:leftChars="0"/>
        <w:jc w:val="both"/>
        <w:rPr>
          <w:rFonts w:hint="eastAsia" w:ascii="仿宋" w:hAnsi="仿宋" w:eastAsia="仿宋" w:cs="仿宋"/>
          <w:b w:val="0"/>
          <w:bCs w:val="0"/>
          <w:lang w:val="en-US" w:eastAsia="zh-CN"/>
        </w:rPr>
      </w:pPr>
    </w:p>
    <w:p w14:paraId="1D908E7E">
      <w:pPr>
        <w:pStyle w:val="45"/>
        <w:numPr>
          <w:ilvl w:val="0"/>
          <w:numId w:val="0"/>
        </w:numPr>
        <w:ind w:leftChars="0"/>
        <w:jc w:val="both"/>
        <w:rPr>
          <w:rFonts w:hint="eastAsia" w:ascii="仿宋" w:hAnsi="仿宋" w:eastAsia="仿宋" w:cs="仿宋"/>
          <w:b w:val="0"/>
          <w:bCs w:val="0"/>
          <w:lang w:val="en-US" w:eastAsia="zh-CN"/>
        </w:rPr>
      </w:pPr>
    </w:p>
    <w:p w14:paraId="291D977E">
      <w:pPr>
        <w:pStyle w:val="45"/>
        <w:numPr>
          <w:ilvl w:val="0"/>
          <w:numId w:val="0"/>
        </w:numPr>
        <w:ind w:leftChars="0"/>
        <w:jc w:val="both"/>
        <w:rPr>
          <w:rFonts w:hint="eastAsia" w:ascii="仿宋" w:hAnsi="仿宋" w:eastAsia="仿宋" w:cs="仿宋"/>
          <w:b w:val="0"/>
          <w:bCs w:val="0"/>
          <w:lang w:val="en-US" w:eastAsia="zh-CN"/>
        </w:rPr>
      </w:pPr>
    </w:p>
    <w:p w14:paraId="6EAA4188">
      <w:pPr>
        <w:pStyle w:val="45"/>
        <w:numPr>
          <w:ilvl w:val="0"/>
          <w:numId w:val="0"/>
        </w:numPr>
        <w:ind w:leftChars="0"/>
        <w:jc w:val="both"/>
        <w:rPr>
          <w:rFonts w:hint="eastAsia" w:ascii="仿宋" w:hAnsi="仿宋" w:eastAsia="仿宋" w:cs="仿宋"/>
          <w:b w:val="0"/>
          <w:bCs w:val="0"/>
          <w:lang w:val="en-US" w:eastAsia="zh-CN"/>
        </w:rPr>
      </w:pPr>
    </w:p>
    <w:p w14:paraId="31B88BF3">
      <w:pPr>
        <w:pStyle w:val="45"/>
        <w:numPr>
          <w:ilvl w:val="0"/>
          <w:numId w:val="0"/>
        </w:numPr>
        <w:ind w:leftChars="0"/>
        <w:jc w:val="both"/>
        <w:rPr>
          <w:rFonts w:hint="eastAsia" w:ascii="仿宋" w:hAnsi="仿宋" w:eastAsia="仿宋" w:cs="仿宋"/>
          <w:b w:val="0"/>
          <w:bCs w:val="0"/>
          <w:lang w:val="en-US" w:eastAsia="zh-CN"/>
        </w:rPr>
      </w:pPr>
    </w:p>
    <w:p w14:paraId="41717464">
      <w:pPr>
        <w:pStyle w:val="45"/>
        <w:numPr>
          <w:ilvl w:val="0"/>
          <w:numId w:val="0"/>
        </w:numPr>
        <w:ind w:leftChars="0"/>
        <w:jc w:val="both"/>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val="0"/>
          <w:bCs w:val="0"/>
          <w:sz w:val="24"/>
          <w:szCs w:val="24"/>
          <w:lang w:val="en-US" w:eastAsia="zh-CN"/>
        </w:rPr>
        <w:t>附件四：</w:t>
      </w:r>
    </w:p>
    <w:p w14:paraId="14DD131C">
      <w:pPr>
        <w:pStyle w:val="45"/>
        <w:numPr>
          <w:ilvl w:val="0"/>
          <w:numId w:val="0"/>
        </w:numPr>
        <w:ind w:leftChars="0"/>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就业见习人员体检项目</w:t>
      </w:r>
    </w:p>
    <w:tbl>
      <w:tblPr>
        <w:tblStyle w:val="37"/>
        <w:tblW w:w="84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9"/>
        <w:gridCol w:w="2590"/>
        <w:gridCol w:w="4417"/>
      </w:tblGrid>
      <w:tr w14:paraId="66D4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auto" w:sz="4" w:space="0"/>
              <w:left w:val="single" w:color="auto" w:sz="4" w:space="0"/>
              <w:bottom w:val="single" w:color="auto" w:sz="4" w:space="0"/>
              <w:right w:val="single" w:color="000000" w:sz="4" w:space="0"/>
            </w:tcBorders>
            <w:shd w:val="clear" w:color="auto" w:fill="auto"/>
            <w:vAlign w:val="center"/>
          </w:tcPr>
          <w:p w14:paraId="09EE165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序号</w:t>
            </w:r>
          </w:p>
        </w:tc>
        <w:tc>
          <w:tcPr>
            <w:tcW w:w="2590" w:type="dxa"/>
            <w:tcBorders>
              <w:top w:val="single" w:color="auto" w:sz="4" w:space="0"/>
              <w:left w:val="single" w:color="000000" w:sz="4" w:space="0"/>
              <w:bottom w:val="single" w:color="auto" w:sz="4" w:space="0"/>
              <w:right w:val="single" w:color="000000" w:sz="4" w:space="0"/>
            </w:tcBorders>
            <w:shd w:val="clear" w:color="auto" w:fill="auto"/>
            <w:vAlign w:val="center"/>
          </w:tcPr>
          <w:p w14:paraId="6FCE9FD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体检项目</w:t>
            </w:r>
          </w:p>
        </w:tc>
        <w:tc>
          <w:tcPr>
            <w:tcW w:w="4417" w:type="dxa"/>
            <w:tcBorders>
              <w:top w:val="single" w:color="auto" w:sz="4" w:space="0"/>
              <w:left w:val="single" w:color="000000" w:sz="4" w:space="0"/>
              <w:bottom w:val="single" w:color="auto" w:sz="4" w:space="0"/>
              <w:right w:val="single" w:color="000000" w:sz="4" w:space="0"/>
            </w:tcBorders>
            <w:shd w:val="clear" w:color="auto" w:fill="auto"/>
            <w:vAlign w:val="center"/>
          </w:tcPr>
          <w:p w14:paraId="6D7192E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项目意义</w:t>
            </w:r>
          </w:p>
        </w:tc>
      </w:tr>
      <w:tr w14:paraId="214F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9A9B9D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25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79FD3C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内科</w:t>
            </w:r>
          </w:p>
        </w:tc>
        <w:tc>
          <w:tcPr>
            <w:tcW w:w="4417" w:type="dxa"/>
            <w:tcBorders>
              <w:top w:val="single" w:color="auto" w:sz="4" w:space="0"/>
              <w:left w:val="single" w:color="000000" w:sz="4" w:space="0"/>
              <w:bottom w:val="single" w:color="000000" w:sz="4" w:space="0"/>
              <w:right w:val="single" w:color="000000" w:sz="4" w:space="0"/>
            </w:tcBorders>
            <w:shd w:val="clear" w:color="auto" w:fill="auto"/>
            <w:vAlign w:val="center"/>
          </w:tcPr>
          <w:p w14:paraId="5AC9FC5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了解血压及全身一般状况</w:t>
            </w:r>
          </w:p>
        </w:tc>
      </w:tr>
      <w:tr w14:paraId="1402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633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90EE">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外科</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57F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身高、体重、体重指数(BMI)，检查浅表淋巴结、皮肤、甲状腺等有无异常</w:t>
            </w:r>
          </w:p>
        </w:tc>
      </w:tr>
      <w:tr w14:paraId="2A4E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F05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CF0A">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眼科、耳鼻喉、</w:t>
            </w:r>
          </w:p>
          <w:p w14:paraId="7CF19764">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口腔科检查</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DD21">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视力辨色力检查、裂隙灯检查；听力、外耳、鼻窦、鼻腔、咽、扁桃体耳鼻喉有无异常，喉及声带有无息肉，肿块等</w:t>
            </w:r>
          </w:p>
        </w:tc>
      </w:tr>
      <w:tr w14:paraId="65D1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7BF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9564">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尿常规</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781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对泌尿道疾病，黄疸、糖尿病等有诊断价值</w:t>
            </w:r>
          </w:p>
        </w:tc>
      </w:tr>
      <w:tr w14:paraId="7FF6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57F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A280">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血常规</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A8F">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诊断有无感染及血液系统疾病</w:t>
            </w:r>
          </w:p>
        </w:tc>
      </w:tr>
      <w:tr w14:paraId="45D2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CE32">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AA53">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肝功8项</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31AB">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肝脏功能情况，诊断是否有肝功能损害、胆道梗阻等</w:t>
            </w:r>
          </w:p>
        </w:tc>
      </w:tr>
      <w:tr w14:paraId="7ADF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E5D1">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F23D">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心电图</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FBF5">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2"/>
                <w:sz w:val="18"/>
                <w:szCs w:val="18"/>
                <w:highlight w:val="none"/>
                <w:u w:val="none"/>
                <w:lang w:val="en-US" w:eastAsia="zh-CN" w:bidi="ar-SA"/>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诊断心律失常，对冠心病及其他心脏病有提示诊断作用</w:t>
            </w:r>
          </w:p>
        </w:tc>
      </w:tr>
      <w:tr w14:paraId="1859E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exact"/>
          <w:jc w:val="center"/>
        </w:trPr>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6C33">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BAD1">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胸片</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0559">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观察肺部病变，如炎症、肿块、结核</w:t>
            </w:r>
          </w:p>
        </w:tc>
      </w:tr>
    </w:tbl>
    <w:p w14:paraId="4078087B"/>
    <w:sectPr>
      <w:headerReference r:id="rId13" w:type="default"/>
      <w:footerReference r:id="rId14" w:type="default"/>
      <w:pgSz w:w="11906" w:h="16838"/>
      <w:pgMar w:top="1440" w:right="1287" w:bottom="1246" w:left="1259" w:header="851" w:footer="992"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2D6B5">
    <w:pPr>
      <w:pStyle w:val="25"/>
      <w:tabs>
        <w:tab w:val="center" w:pos="4680"/>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90CEE">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14:paraId="259309C8">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28B6">
    <w:pPr>
      <w:pStyle w:val="25"/>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8DA2B">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E8DA2B">
                    <w:pPr>
                      <w:pStyle w:val="2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DD0D">
    <w:pPr>
      <w:pStyle w:val="25"/>
      <w:tabs>
        <w:tab w:val="center" w:pos="4680"/>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0652A">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10652A">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FDAD">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AD4C9">
                          <w:pPr>
                            <w:pStyle w:val="2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08AD4C9">
                    <w:pPr>
                      <w:pStyle w:val="2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95214">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14:paraId="6D36E492">
    <w:pPr>
      <w:pStyle w:val="2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D26BE">
    <w:pPr>
      <w:pStyle w:val="25"/>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7ADF2">
                          <w:pPr>
                            <w:pStyle w:val="2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137ADF2">
                    <w:pPr>
                      <w:pStyle w:val="25"/>
                    </w:pPr>
                    <w:r>
                      <w:fldChar w:fldCharType="begin"/>
                    </w:r>
                    <w:r>
                      <w:instrText xml:space="preserve"> PAGE  \* MERGEFORMAT </w:instrText>
                    </w:r>
                    <w:r>
                      <w:fldChar w:fldCharType="separate"/>
                    </w:r>
                    <w:r>
                      <w:t>69</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6E0A">
    <w:pPr>
      <w:pBdr>
        <w:top w:val="none" w:color="auto" w:sz="0" w:space="1"/>
        <w:left w:val="none" w:color="auto" w:sz="0" w:space="4"/>
        <w:bottom w:val="none" w:color="auto" w:sz="0" w:space="1"/>
        <w:right w:val="none" w:color="auto" w:sz="0" w:space="4"/>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38486">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0F751">
    <w:pPr>
      <w:pStyle w:val="26"/>
      <w:widowControl w:val="0"/>
      <w:pBdr>
        <w:top w:val="none" w:color="auto" w:sz="0" w:space="1"/>
        <w:left w:val="none" w:color="auto" w:sz="0" w:space="4"/>
        <w:bottom w:val="none" w:color="auto" w:sz="0" w:space="1"/>
        <w:right w:val="none" w:color="auto" w:sz="0" w:space="4"/>
        <w:between w:val="none" w:color="auto" w:sz="0" w:space="0"/>
      </w:pBdr>
      <w:snapToGrid w:val="0"/>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2D8C6"/>
    <w:multiLevelType w:val="singleLevel"/>
    <w:tmpl w:val="A082D8C6"/>
    <w:lvl w:ilvl="0" w:tentative="0">
      <w:start w:val="3"/>
      <w:numFmt w:val="decimal"/>
      <w:suff w:val="nothing"/>
      <w:lvlText w:val="%1、"/>
      <w:lvlJc w:val="left"/>
    </w:lvl>
  </w:abstractNum>
  <w:abstractNum w:abstractNumId="1">
    <w:nsid w:val="D4EE13CA"/>
    <w:multiLevelType w:val="multilevel"/>
    <w:tmpl w:val="D4EE13CA"/>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3">
    <w:nsid w:val="0000000F"/>
    <w:multiLevelType w:val="multilevel"/>
    <w:tmpl w:val="0000000F"/>
    <w:lvl w:ilvl="0" w:tentative="0">
      <w:start w:val="1"/>
      <w:numFmt w:val="chineseCountingThousand"/>
      <w:pStyle w:val="85"/>
      <w:lvlText w:val="%1"/>
      <w:lvlJc w:val="left"/>
      <w:pPr>
        <w:tabs>
          <w:tab w:val="left" w:pos="1515"/>
        </w:tabs>
        <w:ind w:left="1515" w:hanging="360"/>
      </w:pPr>
      <w:rPr>
        <w:rFonts w:hint="default"/>
        <w:lang w:val="en-US"/>
      </w:rPr>
    </w:lvl>
    <w:lvl w:ilvl="1" w:tentative="0">
      <w:start w:val="1"/>
      <w:numFmt w:val="lowerLetter"/>
      <w:lvlText w:val="%2)"/>
      <w:lvlJc w:val="left"/>
      <w:pPr>
        <w:tabs>
          <w:tab w:val="left" w:pos="1995"/>
        </w:tabs>
        <w:ind w:left="1995" w:hanging="420"/>
      </w:pPr>
    </w:lvl>
    <w:lvl w:ilvl="2" w:tentative="0">
      <w:start w:val="1"/>
      <w:numFmt w:val="lowerRoman"/>
      <w:lvlText w:val="%3."/>
      <w:lvlJc w:val="right"/>
      <w:pPr>
        <w:tabs>
          <w:tab w:val="left" w:pos="2415"/>
        </w:tabs>
        <w:ind w:left="2415" w:hanging="420"/>
      </w:pPr>
    </w:lvl>
    <w:lvl w:ilvl="3" w:tentative="0">
      <w:start w:val="1"/>
      <w:numFmt w:val="decimal"/>
      <w:lvlText w:val="%4."/>
      <w:lvlJc w:val="left"/>
      <w:pPr>
        <w:tabs>
          <w:tab w:val="left" w:pos="2835"/>
        </w:tabs>
        <w:ind w:left="2835" w:hanging="420"/>
      </w:pPr>
    </w:lvl>
    <w:lvl w:ilvl="4" w:tentative="0">
      <w:start w:val="1"/>
      <w:numFmt w:val="lowerLetter"/>
      <w:lvlText w:val="%5)"/>
      <w:lvlJc w:val="left"/>
      <w:pPr>
        <w:tabs>
          <w:tab w:val="left" w:pos="3255"/>
        </w:tabs>
        <w:ind w:left="3255" w:hanging="420"/>
      </w:pPr>
    </w:lvl>
    <w:lvl w:ilvl="5" w:tentative="0">
      <w:start w:val="1"/>
      <w:numFmt w:val="lowerRoman"/>
      <w:lvlText w:val="%6."/>
      <w:lvlJc w:val="right"/>
      <w:pPr>
        <w:tabs>
          <w:tab w:val="left" w:pos="3675"/>
        </w:tabs>
        <w:ind w:left="3675" w:hanging="420"/>
      </w:pPr>
    </w:lvl>
    <w:lvl w:ilvl="6" w:tentative="0">
      <w:start w:val="1"/>
      <w:numFmt w:val="decimal"/>
      <w:lvlText w:val="%7."/>
      <w:lvlJc w:val="left"/>
      <w:pPr>
        <w:tabs>
          <w:tab w:val="left" w:pos="4095"/>
        </w:tabs>
        <w:ind w:left="4095" w:hanging="420"/>
      </w:pPr>
    </w:lvl>
    <w:lvl w:ilvl="7" w:tentative="0">
      <w:start w:val="1"/>
      <w:numFmt w:val="lowerLetter"/>
      <w:lvlText w:val="%8)"/>
      <w:lvlJc w:val="left"/>
      <w:pPr>
        <w:tabs>
          <w:tab w:val="left" w:pos="4515"/>
        </w:tabs>
        <w:ind w:left="4515" w:hanging="420"/>
      </w:pPr>
    </w:lvl>
    <w:lvl w:ilvl="8" w:tentative="0">
      <w:start w:val="1"/>
      <w:numFmt w:val="lowerRoman"/>
      <w:lvlText w:val="%9."/>
      <w:lvlJc w:val="right"/>
      <w:pPr>
        <w:tabs>
          <w:tab w:val="left" w:pos="4935"/>
        </w:tabs>
        <w:ind w:left="4935" w:hanging="420"/>
      </w:pPr>
    </w:lvl>
  </w:abstractNum>
  <w:abstractNum w:abstractNumId="4">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5">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1756DD"/>
    <w:multiLevelType w:val="singleLevel"/>
    <w:tmpl w:val="1A1756DD"/>
    <w:lvl w:ilvl="0" w:tentative="0">
      <w:start w:val="1"/>
      <w:numFmt w:val="chineseCounting"/>
      <w:suff w:val="nothing"/>
      <w:lvlText w:val="%1、"/>
      <w:lvlJc w:val="left"/>
      <w:rPr>
        <w:rFonts w:hint="eastAsia"/>
      </w:rPr>
    </w:lvl>
  </w:abstractNum>
  <w:abstractNum w:abstractNumId="8">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6">
    <w:nsid w:val="5BF21E2D"/>
    <w:multiLevelType w:val="multilevel"/>
    <w:tmpl w:val="5BF21E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D0383DC"/>
    <w:multiLevelType w:val="singleLevel"/>
    <w:tmpl w:val="6D0383DC"/>
    <w:lvl w:ilvl="0" w:tentative="0">
      <w:start w:val="5"/>
      <w:numFmt w:val="chineseCounting"/>
      <w:suff w:val="nothing"/>
      <w:lvlText w:val="%1、"/>
      <w:lvlJc w:val="left"/>
      <w:rPr>
        <w:rFonts w:hint="eastAsia"/>
      </w:rPr>
    </w:lvl>
  </w:abstractNum>
  <w:num w:numId="1">
    <w:abstractNumId w:val="2"/>
  </w:num>
  <w:num w:numId="2">
    <w:abstractNumId w:val="3"/>
  </w:num>
  <w:num w:numId="3">
    <w:abstractNumId w:val="9"/>
  </w:num>
  <w:num w:numId="4">
    <w:abstractNumId w:val="8"/>
  </w:num>
  <w:num w:numId="5">
    <w:abstractNumId w:val="11"/>
  </w:num>
  <w:num w:numId="6">
    <w:abstractNumId w:val="14"/>
  </w:num>
  <w:num w:numId="7">
    <w:abstractNumId w:val="16"/>
  </w:num>
  <w:num w:numId="8">
    <w:abstractNumId w:val="13"/>
  </w:num>
  <w:num w:numId="9">
    <w:abstractNumId w:val="4"/>
  </w:num>
  <w:num w:numId="10">
    <w:abstractNumId w:val="15"/>
  </w:num>
  <w:num w:numId="11">
    <w:abstractNumId w:val="6"/>
  </w:num>
  <w:num w:numId="12">
    <w:abstractNumId w:val="12"/>
  </w:num>
  <w:num w:numId="13">
    <w:abstractNumId w:val="10"/>
  </w:num>
  <w:num w:numId="14">
    <w:abstractNumId w:val="17"/>
  </w:num>
  <w:num w:numId="15">
    <w:abstractNumId w:val="5"/>
  </w:num>
  <w:num w:numId="16">
    <w:abstractNumId w:val="7"/>
  </w:num>
  <w:num w:numId="17">
    <w:abstractNumId w:val="1"/>
  </w:num>
  <w:num w:numId="18">
    <w:abstractNumId w:val="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ZkMThhODIyZDJhYTM3NTY4OTZkMjRmNTY2MGI1YjUifQ=="/>
  </w:docVars>
  <w:rsids>
    <w:rsidRoot w:val="003E0CAD"/>
    <w:rsid w:val="00006917"/>
    <w:rsid w:val="000118A6"/>
    <w:rsid w:val="00027C86"/>
    <w:rsid w:val="0005395B"/>
    <w:rsid w:val="00056D35"/>
    <w:rsid w:val="000578FF"/>
    <w:rsid w:val="0006596E"/>
    <w:rsid w:val="00066F11"/>
    <w:rsid w:val="000E1FA3"/>
    <w:rsid w:val="00116E08"/>
    <w:rsid w:val="001206F6"/>
    <w:rsid w:val="001315D9"/>
    <w:rsid w:val="0013399E"/>
    <w:rsid w:val="001832A2"/>
    <w:rsid w:val="001A4975"/>
    <w:rsid w:val="001B0EB1"/>
    <w:rsid w:val="001E3656"/>
    <w:rsid w:val="00233408"/>
    <w:rsid w:val="002902D1"/>
    <w:rsid w:val="00296A35"/>
    <w:rsid w:val="002D6ED6"/>
    <w:rsid w:val="002F0453"/>
    <w:rsid w:val="00374B50"/>
    <w:rsid w:val="00383E9C"/>
    <w:rsid w:val="00392CCE"/>
    <w:rsid w:val="003C5AB0"/>
    <w:rsid w:val="003E0CAD"/>
    <w:rsid w:val="003E21E2"/>
    <w:rsid w:val="00407BA5"/>
    <w:rsid w:val="0043391D"/>
    <w:rsid w:val="00443CB6"/>
    <w:rsid w:val="0044767C"/>
    <w:rsid w:val="0048152A"/>
    <w:rsid w:val="00482E38"/>
    <w:rsid w:val="004A5A7D"/>
    <w:rsid w:val="004C5199"/>
    <w:rsid w:val="004D797F"/>
    <w:rsid w:val="005009EF"/>
    <w:rsid w:val="00541026"/>
    <w:rsid w:val="00572499"/>
    <w:rsid w:val="00577DA4"/>
    <w:rsid w:val="005B2665"/>
    <w:rsid w:val="005B3D9D"/>
    <w:rsid w:val="005D7F89"/>
    <w:rsid w:val="005E0147"/>
    <w:rsid w:val="005F42E5"/>
    <w:rsid w:val="006018BC"/>
    <w:rsid w:val="006749AD"/>
    <w:rsid w:val="00697F08"/>
    <w:rsid w:val="00704955"/>
    <w:rsid w:val="007A5F26"/>
    <w:rsid w:val="00800BCA"/>
    <w:rsid w:val="00810DA2"/>
    <w:rsid w:val="00812448"/>
    <w:rsid w:val="00870AE0"/>
    <w:rsid w:val="00930008"/>
    <w:rsid w:val="00961D59"/>
    <w:rsid w:val="009779C4"/>
    <w:rsid w:val="009E2C14"/>
    <w:rsid w:val="009E4AC2"/>
    <w:rsid w:val="009E4EE4"/>
    <w:rsid w:val="00A1443D"/>
    <w:rsid w:val="00A4146C"/>
    <w:rsid w:val="00A65121"/>
    <w:rsid w:val="00A72AFC"/>
    <w:rsid w:val="00A757FD"/>
    <w:rsid w:val="00B1046F"/>
    <w:rsid w:val="00B1583E"/>
    <w:rsid w:val="00B208D9"/>
    <w:rsid w:val="00B25C05"/>
    <w:rsid w:val="00B53247"/>
    <w:rsid w:val="00B56009"/>
    <w:rsid w:val="00B71E38"/>
    <w:rsid w:val="00B74651"/>
    <w:rsid w:val="00B97756"/>
    <w:rsid w:val="00BB6683"/>
    <w:rsid w:val="00BF54D4"/>
    <w:rsid w:val="00C035E2"/>
    <w:rsid w:val="00C15DB0"/>
    <w:rsid w:val="00C1755E"/>
    <w:rsid w:val="00CA4FB1"/>
    <w:rsid w:val="00CA6E95"/>
    <w:rsid w:val="00CB24F0"/>
    <w:rsid w:val="00CC7BF7"/>
    <w:rsid w:val="00CF13F8"/>
    <w:rsid w:val="00D21610"/>
    <w:rsid w:val="00D21652"/>
    <w:rsid w:val="00D70520"/>
    <w:rsid w:val="00DC02EF"/>
    <w:rsid w:val="00DF1CD3"/>
    <w:rsid w:val="00E066BD"/>
    <w:rsid w:val="00E20D28"/>
    <w:rsid w:val="00E52895"/>
    <w:rsid w:val="00E602EA"/>
    <w:rsid w:val="00E73F01"/>
    <w:rsid w:val="00E902E9"/>
    <w:rsid w:val="00ED2AF5"/>
    <w:rsid w:val="00F01EB6"/>
    <w:rsid w:val="00F07A57"/>
    <w:rsid w:val="00F5308B"/>
    <w:rsid w:val="00F718A0"/>
    <w:rsid w:val="00F74579"/>
    <w:rsid w:val="00F77A19"/>
    <w:rsid w:val="00FD4916"/>
    <w:rsid w:val="02904DA6"/>
    <w:rsid w:val="02A46519"/>
    <w:rsid w:val="0361440A"/>
    <w:rsid w:val="036D1000"/>
    <w:rsid w:val="049F51EA"/>
    <w:rsid w:val="04D840CA"/>
    <w:rsid w:val="04EB042F"/>
    <w:rsid w:val="04EC4EF8"/>
    <w:rsid w:val="050B287F"/>
    <w:rsid w:val="05B5506E"/>
    <w:rsid w:val="05E41A4E"/>
    <w:rsid w:val="060C2D53"/>
    <w:rsid w:val="062A142B"/>
    <w:rsid w:val="06846D8D"/>
    <w:rsid w:val="072145DC"/>
    <w:rsid w:val="073D6520"/>
    <w:rsid w:val="07A34FF1"/>
    <w:rsid w:val="086609F6"/>
    <w:rsid w:val="0897574D"/>
    <w:rsid w:val="08AB6853"/>
    <w:rsid w:val="09173EE8"/>
    <w:rsid w:val="092B1637"/>
    <w:rsid w:val="0A645604"/>
    <w:rsid w:val="0ACB31DC"/>
    <w:rsid w:val="0AD10DE3"/>
    <w:rsid w:val="0C514247"/>
    <w:rsid w:val="0D8D4779"/>
    <w:rsid w:val="0DD237BC"/>
    <w:rsid w:val="0E1C5AFD"/>
    <w:rsid w:val="0E1E4EE9"/>
    <w:rsid w:val="0E3C7F4D"/>
    <w:rsid w:val="0ED87C76"/>
    <w:rsid w:val="0F474DFC"/>
    <w:rsid w:val="0FDA06AA"/>
    <w:rsid w:val="0FF007E4"/>
    <w:rsid w:val="10120F66"/>
    <w:rsid w:val="103E61FE"/>
    <w:rsid w:val="113849FC"/>
    <w:rsid w:val="113D2012"/>
    <w:rsid w:val="11725385"/>
    <w:rsid w:val="119C2276"/>
    <w:rsid w:val="11E132E5"/>
    <w:rsid w:val="122E475F"/>
    <w:rsid w:val="128A572B"/>
    <w:rsid w:val="12944A4E"/>
    <w:rsid w:val="12EA7119"/>
    <w:rsid w:val="13C95DDF"/>
    <w:rsid w:val="15034E08"/>
    <w:rsid w:val="156470F8"/>
    <w:rsid w:val="15926A19"/>
    <w:rsid w:val="15BD5E17"/>
    <w:rsid w:val="174D2523"/>
    <w:rsid w:val="180C74E6"/>
    <w:rsid w:val="18963431"/>
    <w:rsid w:val="18980476"/>
    <w:rsid w:val="18D451EE"/>
    <w:rsid w:val="197D5AB1"/>
    <w:rsid w:val="19EB32C2"/>
    <w:rsid w:val="1A2226ED"/>
    <w:rsid w:val="1A663E61"/>
    <w:rsid w:val="1AE17EB2"/>
    <w:rsid w:val="1C2E5368"/>
    <w:rsid w:val="1D820981"/>
    <w:rsid w:val="1D8C62FA"/>
    <w:rsid w:val="1DDD2E45"/>
    <w:rsid w:val="1EDA0969"/>
    <w:rsid w:val="1EF12A64"/>
    <w:rsid w:val="1F996FAD"/>
    <w:rsid w:val="20521402"/>
    <w:rsid w:val="20E354FC"/>
    <w:rsid w:val="216C24A0"/>
    <w:rsid w:val="21C650F4"/>
    <w:rsid w:val="222A213F"/>
    <w:rsid w:val="222B5EB7"/>
    <w:rsid w:val="22616834"/>
    <w:rsid w:val="231352C9"/>
    <w:rsid w:val="23335AD2"/>
    <w:rsid w:val="23447230"/>
    <w:rsid w:val="23490704"/>
    <w:rsid w:val="24082954"/>
    <w:rsid w:val="24F133E8"/>
    <w:rsid w:val="2516370B"/>
    <w:rsid w:val="261C26E6"/>
    <w:rsid w:val="27022310"/>
    <w:rsid w:val="280262A6"/>
    <w:rsid w:val="2835183D"/>
    <w:rsid w:val="283D091B"/>
    <w:rsid w:val="29815CF0"/>
    <w:rsid w:val="2A1A5F42"/>
    <w:rsid w:val="2A790107"/>
    <w:rsid w:val="2A950CB9"/>
    <w:rsid w:val="2AF63FA2"/>
    <w:rsid w:val="2B013FA2"/>
    <w:rsid w:val="2B681F2A"/>
    <w:rsid w:val="2BED432B"/>
    <w:rsid w:val="2C3D5164"/>
    <w:rsid w:val="2C5C175D"/>
    <w:rsid w:val="2C91590E"/>
    <w:rsid w:val="2CC118F2"/>
    <w:rsid w:val="2D1D6560"/>
    <w:rsid w:val="2DCC1EDC"/>
    <w:rsid w:val="2E2061BC"/>
    <w:rsid w:val="2E84707B"/>
    <w:rsid w:val="2EE33140"/>
    <w:rsid w:val="2EE710A2"/>
    <w:rsid w:val="2F3E308A"/>
    <w:rsid w:val="30182170"/>
    <w:rsid w:val="3138414C"/>
    <w:rsid w:val="313B241F"/>
    <w:rsid w:val="319D2B15"/>
    <w:rsid w:val="31A6555A"/>
    <w:rsid w:val="31C56859"/>
    <w:rsid w:val="321B1AA4"/>
    <w:rsid w:val="32A777DC"/>
    <w:rsid w:val="3321133C"/>
    <w:rsid w:val="3322306C"/>
    <w:rsid w:val="334D089B"/>
    <w:rsid w:val="338A5133"/>
    <w:rsid w:val="339C4E66"/>
    <w:rsid w:val="34012F1B"/>
    <w:rsid w:val="348954E3"/>
    <w:rsid w:val="352E7D40"/>
    <w:rsid w:val="353A66E5"/>
    <w:rsid w:val="3579545F"/>
    <w:rsid w:val="374B68B0"/>
    <w:rsid w:val="375D75D2"/>
    <w:rsid w:val="378F0CD3"/>
    <w:rsid w:val="37A10C9D"/>
    <w:rsid w:val="3825367C"/>
    <w:rsid w:val="385775AE"/>
    <w:rsid w:val="387E4B3B"/>
    <w:rsid w:val="390019F4"/>
    <w:rsid w:val="3A086DB2"/>
    <w:rsid w:val="3B0D5BF6"/>
    <w:rsid w:val="3C1A6612"/>
    <w:rsid w:val="3C5B463C"/>
    <w:rsid w:val="3CD915C7"/>
    <w:rsid w:val="3CFA78E7"/>
    <w:rsid w:val="3D2A703F"/>
    <w:rsid w:val="3E014244"/>
    <w:rsid w:val="3E550240"/>
    <w:rsid w:val="3EA846BF"/>
    <w:rsid w:val="3EDB06C7"/>
    <w:rsid w:val="3EDC7E23"/>
    <w:rsid w:val="405E7C9B"/>
    <w:rsid w:val="40A71DBE"/>
    <w:rsid w:val="40F0234E"/>
    <w:rsid w:val="413C37E5"/>
    <w:rsid w:val="41525632"/>
    <w:rsid w:val="42256C18"/>
    <w:rsid w:val="42366486"/>
    <w:rsid w:val="423F533B"/>
    <w:rsid w:val="42A11B51"/>
    <w:rsid w:val="43AD4526"/>
    <w:rsid w:val="44E977E0"/>
    <w:rsid w:val="4594599D"/>
    <w:rsid w:val="45C26661"/>
    <w:rsid w:val="468C0D6B"/>
    <w:rsid w:val="46A73EBF"/>
    <w:rsid w:val="476B4E24"/>
    <w:rsid w:val="4799373F"/>
    <w:rsid w:val="47CF5FFC"/>
    <w:rsid w:val="48650C15"/>
    <w:rsid w:val="48F13E5F"/>
    <w:rsid w:val="49190C09"/>
    <w:rsid w:val="4970227E"/>
    <w:rsid w:val="4A7D10F6"/>
    <w:rsid w:val="4A7F7133"/>
    <w:rsid w:val="4AEF6823"/>
    <w:rsid w:val="4B7E404D"/>
    <w:rsid w:val="4BD32BA4"/>
    <w:rsid w:val="4C683D47"/>
    <w:rsid w:val="4CEC4311"/>
    <w:rsid w:val="4D756C05"/>
    <w:rsid w:val="4DA90454"/>
    <w:rsid w:val="4E850D47"/>
    <w:rsid w:val="4E854A1D"/>
    <w:rsid w:val="4ED432AF"/>
    <w:rsid w:val="4F7C1525"/>
    <w:rsid w:val="4F9667B6"/>
    <w:rsid w:val="4FFC2ABD"/>
    <w:rsid w:val="509E3B74"/>
    <w:rsid w:val="518265BC"/>
    <w:rsid w:val="525706AB"/>
    <w:rsid w:val="52D23FA9"/>
    <w:rsid w:val="533D58C6"/>
    <w:rsid w:val="537A6478"/>
    <w:rsid w:val="545F7ABE"/>
    <w:rsid w:val="548C4DC5"/>
    <w:rsid w:val="5507618C"/>
    <w:rsid w:val="55FD30EB"/>
    <w:rsid w:val="56152EF0"/>
    <w:rsid w:val="565371AF"/>
    <w:rsid w:val="5A2055FA"/>
    <w:rsid w:val="5A843DDB"/>
    <w:rsid w:val="5A9009D2"/>
    <w:rsid w:val="5AA4447D"/>
    <w:rsid w:val="5B8B1DE2"/>
    <w:rsid w:val="5BC528FD"/>
    <w:rsid w:val="5BC93FFD"/>
    <w:rsid w:val="5C1F59EE"/>
    <w:rsid w:val="5C36311C"/>
    <w:rsid w:val="5C3655A9"/>
    <w:rsid w:val="5D1E2D93"/>
    <w:rsid w:val="5D8F4F70"/>
    <w:rsid w:val="5DF254FF"/>
    <w:rsid w:val="5E113BD7"/>
    <w:rsid w:val="5E8F2D4E"/>
    <w:rsid w:val="5F7E4DA4"/>
    <w:rsid w:val="5F884E1D"/>
    <w:rsid w:val="601C0559"/>
    <w:rsid w:val="604D4C6F"/>
    <w:rsid w:val="60B927C2"/>
    <w:rsid w:val="60E07891"/>
    <w:rsid w:val="615259E5"/>
    <w:rsid w:val="63097573"/>
    <w:rsid w:val="633D546F"/>
    <w:rsid w:val="63500CFE"/>
    <w:rsid w:val="63C17E4E"/>
    <w:rsid w:val="63DF02D4"/>
    <w:rsid w:val="64FB113D"/>
    <w:rsid w:val="65717584"/>
    <w:rsid w:val="65791502"/>
    <w:rsid w:val="65C37378"/>
    <w:rsid w:val="66157FDD"/>
    <w:rsid w:val="666920D7"/>
    <w:rsid w:val="6672542F"/>
    <w:rsid w:val="66B15F58"/>
    <w:rsid w:val="66D165FA"/>
    <w:rsid w:val="66F145A6"/>
    <w:rsid w:val="67746F85"/>
    <w:rsid w:val="67803B7C"/>
    <w:rsid w:val="678C2521"/>
    <w:rsid w:val="681C5653"/>
    <w:rsid w:val="689F6284"/>
    <w:rsid w:val="68B41D2F"/>
    <w:rsid w:val="68C474E6"/>
    <w:rsid w:val="68DF1251"/>
    <w:rsid w:val="69232A11"/>
    <w:rsid w:val="69362744"/>
    <w:rsid w:val="69803CD3"/>
    <w:rsid w:val="69A36EC0"/>
    <w:rsid w:val="6AFC5C0F"/>
    <w:rsid w:val="6B170EFE"/>
    <w:rsid w:val="6C33740F"/>
    <w:rsid w:val="6C7915E8"/>
    <w:rsid w:val="6DB4632D"/>
    <w:rsid w:val="6ED06AC1"/>
    <w:rsid w:val="6EFE1F56"/>
    <w:rsid w:val="6F20011E"/>
    <w:rsid w:val="70057314"/>
    <w:rsid w:val="70716758"/>
    <w:rsid w:val="714D0F73"/>
    <w:rsid w:val="7154711F"/>
    <w:rsid w:val="715D79E9"/>
    <w:rsid w:val="718A1CE1"/>
    <w:rsid w:val="71B66B18"/>
    <w:rsid w:val="733D0B73"/>
    <w:rsid w:val="7348471D"/>
    <w:rsid w:val="750E793C"/>
    <w:rsid w:val="75F52948"/>
    <w:rsid w:val="764B35A7"/>
    <w:rsid w:val="76984A3E"/>
    <w:rsid w:val="76E732D0"/>
    <w:rsid w:val="787756B8"/>
    <w:rsid w:val="7949417E"/>
    <w:rsid w:val="795B7FA5"/>
    <w:rsid w:val="79607369"/>
    <w:rsid w:val="79DF2984"/>
    <w:rsid w:val="7A17211E"/>
    <w:rsid w:val="7A9B68AB"/>
    <w:rsid w:val="7AAB0B58"/>
    <w:rsid w:val="7ADA65C4"/>
    <w:rsid w:val="7B1E74DC"/>
    <w:rsid w:val="7BBA0FB3"/>
    <w:rsid w:val="7C352FBD"/>
    <w:rsid w:val="7CB853DA"/>
    <w:rsid w:val="7D32184A"/>
    <w:rsid w:val="7DE62533"/>
    <w:rsid w:val="7DFD5ACF"/>
    <w:rsid w:val="7E3F58F5"/>
    <w:rsid w:val="7EF133ED"/>
    <w:rsid w:val="7F45772D"/>
    <w:rsid w:val="7FB4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46"/>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eastAsia="zh-CN"/>
    </w:rPr>
  </w:style>
  <w:style w:type="paragraph" w:styleId="3">
    <w:name w:val="heading 2"/>
    <w:basedOn w:val="1"/>
    <w:next w:val="1"/>
    <w:link w:val="47"/>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numPr>
        <w:ilvl w:val="2"/>
        <w:numId w:val="1"/>
      </w:numPr>
      <w:adjustRightInd w:val="0"/>
      <w:snapToGrid w:val="0"/>
      <w:spacing w:before="156" w:beforeLines="50" w:after="156" w:afterLines="50"/>
      <w:outlineLvl w:val="2"/>
    </w:pPr>
    <w:rPr>
      <w:rFonts w:ascii="宋体" w:hAnsi="Arial"/>
      <w:b/>
      <w:bCs/>
      <w:szCs w:val="32"/>
    </w:rPr>
  </w:style>
  <w:style w:type="paragraph" w:styleId="5">
    <w:name w:val="heading 4"/>
    <w:basedOn w:val="1"/>
    <w:next w:val="1"/>
    <w:link w:val="49"/>
    <w:qFormat/>
    <w:uiPriority w:val="0"/>
    <w:pPr>
      <w:keepNext/>
      <w:keepLines/>
      <w:numPr>
        <w:ilvl w:val="3"/>
        <w:numId w:val="1"/>
      </w:numPr>
      <w:adjustRightInd w:val="0"/>
      <w:snapToGrid w:val="0"/>
      <w:spacing w:before="156" w:beforeLines="50" w:after="156" w:afterLines="50"/>
      <w:outlineLvl w:val="3"/>
    </w:pPr>
    <w:rPr>
      <w:rFonts w:ascii="Arial" w:hAnsi="Arial"/>
      <w:b/>
      <w:szCs w:val="28"/>
    </w:rPr>
  </w:style>
  <w:style w:type="paragraph" w:styleId="6">
    <w:name w:val="heading 5"/>
    <w:basedOn w:val="1"/>
    <w:next w:val="1"/>
    <w:link w:val="50"/>
    <w:qFormat/>
    <w:uiPriority w:val="0"/>
    <w:pPr>
      <w:keepNext/>
      <w:keepLines/>
      <w:numPr>
        <w:ilvl w:val="4"/>
        <w:numId w:val="1"/>
      </w:numPr>
      <w:adjustRightInd w:val="0"/>
      <w:spacing w:line="360" w:lineRule="atLeast"/>
      <w:jc w:val="left"/>
      <w:textAlignment w:val="baseline"/>
      <w:outlineLvl w:val="4"/>
    </w:pPr>
    <w:rPr>
      <w:kern w:val="0"/>
      <w:szCs w:val="20"/>
    </w:rPr>
  </w:style>
  <w:style w:type="paragraph" w:styleId="7">
    <w:name w:val="heading 6"/>
    <w:basedOn w:val="1"/>
    <w:next w:val="1"/>
    <w:link w:val="51"/>
    <w:qFormat/>
    <w:uiPriority w:val="0"/>
    <w:pPr>
      <w:keepNext/>
      <w:keepLines/>
      <w:numPr>
        <w:ilvl w:val="5"/>
        <w:numId w:val="1"/>
      </w:numPr>
      <w:adjustRightInd w:val="0"/>
      <w:spacing w:line="360" w:lineRule="atLeast"/>
      <w:jc w:val="left"/>
      <w:textAlignment w:val="baseline"/>
      <w:outlineLvl w:val="5"/>
    </w:pPr>
    <w:rPr>
      <w:kern w:val="0"/>
      <w:szCs w:val="20"/>
    </w:rPr>
  </w:style>
  <w:style w:type="paragraph" w:styleId="8">
    <w:name w:val="heading 7"/>
    <w:basedOn w:val="1"/>
    <w:next w:val="1"/>
    <w:link w:val="52"/>
    <w:qFormat/>
    <w:uiPriority w:val="0"/>
    <w:pPr>
      <w:keepNext/>
      <w:keepLines/>
      <w:numPr>
        <w:ilvl w:val="6"/>
        <w:numId w:val="1"/>
      </w:numPr>
      <w:adjustRightInd w:val="0"/>
      <w:spacing w:line="360" w:lineRule="atLeast"/>
      <w:jc w:val="left"/>
      <w:textAlignment w:val="baseline"/>
      <w:outlineLvl w:val="6"/>
    </w:pPr>
    <w:rPr>
      <w:kern w:val="0"/>
      <w:szCs w:val="20"/>
    </w:rPr>
  </w:style>
  <w:style w:type="paragraph" w:styleId="9">
    <w:name w:val="heading 8"/>
    <w:basedOn w:val="1"/>
    <w:next w:val="1"/>
    <w:link w:val="53"/>
    <w:qFormat/>
    <w:uiPriority w:val="0"/>
    <w:pPr>
      <w:keepNext/>
      <w:keepLines/>
      <w:numPr>
        <w:ilvl w:val="7"/>
        <w:numId w:val="1"/>
      </w:numPr>
      <w:adjustRightInd w:val="0"/>
      <w:spacing w:line="360" w:lineRule="atLeast"/>
      <w:jc w:val="left"/>
      <w:textAlignment w:val="baseline"/>
      <w:outlineLvl w:val="7"/>
    </w:pPr>
    <w:rPr>
      <w:kern w:val="0"/>
      <w:szCs w:val="20"/>
    </w:rPr>
  </w:style>
  <w:style w:type="paragraph" w:styleId="10">
    <w:name w:val="heading 9"/>
    <w:basedOn w:val="1"/>
    <w:next w:val="1"/>
    <w:link w:val="54"/>
    <w:qFormat/>
    <w:uiPriority w:val="0"/>
    <w:pPr>
      <w:keepNext/>
      <w:keepLines/>
      <w:numPr>
        <w:ilvl w:val="8"/>
        <w:numId w:val="1"/>
      </w:numPr>
      <w:adjustRightInd w:val="0"/>
      <w:spacing w:line="360" w:lineRule="atLeast"/>
      <w:jc w:val="left"/>
      <w:textAlignment w:val="baseline"/>
      <w:outlineLvl w:val="8"/>
    </w:pPr>
    <w:rPr>
      <w:kern w:val="0"/>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pPr>
    <w:rPr>
      <w:rFonts w:ascii="Calibri" w:hAnsi="Calibri"/>
      <w:sz w:val="21"/>
      <w:szCs w:val="22"/>
    </w:rPr>
  </w:style>
  <w:style w:type="paragraph" w:styleId="12">
    <w:name w:val="Normal Indent"/>
    <w:basedOn w:val="1"/>
    <w:qFormat/>
    <w:uiPriority w:val="0"/>
    <w:pPr>
      <w:spacing w:line="240" w:lineRule="auto"/>
      <w:ind w:firstLine="420"/>
    </w:pPr>
    <w:rPr>
      <w:b/>
      <w:szCs w:val="20"/>
    </w:rPr>
  </w:style>
  <w:style w:type="paragraph" w:styleId="13">
    <w:name w:val="caption"/>
    <w:basedOn w:val="1"/>
    <w:next w:val="1"/>
    <w:qFormat/>
    <w:uiPriority w:val="0"/>
    <w:rPr>
      <w:rFonts w:ascii="Arial" w:hAnsi="Arial" w:eastAsia="黑体" w:cs="Arial"/>
      <w:sz w:val="20"/>
      <w:szCs w:val="20"/>
    </w:rPr>
  </w:style>
  <w:style w:type="paragraph" w:styleId="14">
    <w:name w:val="Document Map"/>
    <w:basedOn w:val="1"/>
    <w:link w:val="58"/>
    <w:qFormat/>
    <w:uiPriority w:val="0"/>
    <w:rPr>
      <w:rFonts w:ascii="宋体" w:hAnsiTheme="minorHAnsi" w:eastAsiaTheme="minorEastAsia" w:cstheme="minorBidi"/>
      <w:sz w:val="18"/>
      <w:szCs w:val="18"/>
    </w:rPr>
  </w:style>
  <w:style w:type="paragraph" w:styleId="15">
    <w:name w:val="annotation text"/>
    <w:basedOn w:val="1"/>
    <w:link w:val="63"/>
    <w:unhideWhenUsed/>
    <w:qFormat/>
    <w:uiPriority w:val="0"/>
    <w:pPr>
      <w:jc w:val="left"/>
    </w:pPr>
  </w:style>
  <w:style w:type="paragraph" w:styleId="16">
    <w:name w:val="Body Text 3"/>
    <w:basedOn w:val="1"/>
    <w:link w:val="67"/>
    <w:qFormat/>
    <w:uiPriority w:val="0"/>
    <w:pPr>
      <w:spacing w:after="120"/>
    </w:pPr>
    <w:rPr>
      <w:sz w:val="16"/>
      <w:szCs w:val="16"/>
    </w:rPr>
  </w:style>
  <w:style w:type="paragraph" w:styleId="17">
    <w:name w:val="Body Text"/>
    <w:basedOn w:val="1"/>
    <w:link w:val="71"/>
    <w:qFormat/>
    <w:uiPriority w:val="0"/>
    <w:pPr>
      <w:spacing w:after="120"/>
    </w:pPr>
  </w:style>
  <w:style w:type="paragraph" w:styleId="18">
    <w:name w:val="Body Text Indent"/>
    <w:basedOn w:val="1"/>
    <w:link w:val="62"/>
    <w:qFormat/>
    <w:uiPriority w:val="0"/>
    <w:pPr>
      <w:ind w:firstLine="1044"/>
      <w:jc w:val="center"/>
    </w:pPr>
    <w:rPr>
      <w:b/>
      <w:bCs/>
      <w:sz w:val="52"/>
    </w:rPr>
  </w:style>
  <w:style w:type="paragraph" w:styleId="19">
    <w:name w:val="toc 5"/>
    <w:basedOn w:val="1"/>
    <w:next w:val="1"/>
    <w:unhideWhenUsed/>
    <w:qFormat/>
    <w:uiPriority w:val="39"/>
    <w:pPr>
      <w:spacing w:line="240" w:lineRule="auto"/>
      <w:ind w:left="1680" w:leftChars="800"/>
    </w:pPr>
    <w:rPr>
      <w:rFonts w:ascii="Calibri" w:hAnsi="Calibri"/>
      <w:sz w:val="21"/>
      <w:szCs w:val="22"/>
    </w:rPr>
  </w:style>
  <w:style w:type="paragraph" w:styleId="20">
    <w:name w:val="toc 3"/>
    <w:basedOn w:val="1"/>
    <w:next w:val="1"/>
    <w:qFormat/>
    <w:uiPriority w:val="39"/>
    <w:pPr>
      <w:ind w:left="840" w:leftChars="400"/>
    </w:pPr>
  </w:style>
  <w:style w:type="paragraph" w:styleId="21">
    <w:name w:val="Plain Text"/>
    <w:basedOn w:val="1"/>
    <w:link w:val="74"/>
    <w:qFormat/>
    <w:uiPriority w:val="0"/>
    <w:pPr>
      <w:spacing w:line="240" w:lineRule="auto"/>
    </w:pPr>
    <w:rPr>
      <w:rFonts w:ascii="宋体" w:hAnsi="Courier New" w:cs="金山简魏碑"/>
      <w:sz w:val="21"/>
      <w:szCs w:val="21"/>
    </w:rPr>
  </w:style>
  <w:style w:type="paragraph" w:styleId="22">
    <w:name w:val="toc 8"/>
    <w:basedOn w:val="1"/>
    <w:next w:val="1"/>
    <w:unhideWhenUsed/>
    <w:qFormat/>
    <w:uiPriority w:val="39"/>
    <w:pPr>
      <w:spacing w:line="240" w:lineRule="auto"/>
      <w:ind w:left="2940" w:leftChars="1400"/>
    </w:pPr>
    <w:rPr>
      <w:rFonts w:ascii="Calibri" w:hAnsi="Calibri"/>
      <w:sz w:val="21"/>
      <w:szCs w:val="22"/>
    </w:rPr>
  </w:style>
  <w:style w:type="paragraph" w:styleId="23">
    <w:name w:val="Body Text Indent 2"/>
    <w:basedOn w:val="1"/>
    <w:link w:val="72"/>
    <w:qFormat/>
    <w:uiPriority w:val="0"/>
    <w:pPr>
      <w:spacing w:after="120" w:line="480" w:lineRule="auto"/>
      <w:ind w:left="420" w:leftChars="200"/>
    </w:pPr>
  </w:style>
  <w:style w:type="paragraph" w:styleId="24">
    <w:name w:val="Balloon Text"/>
    <w:basedOn w:val="1"/>
    <w:link w:val="59"/>
    <w:qFormat/>
    <w:uiPriority w:val="0"/>
    <w:pPr>
      <w:spacing w:line="240" w:lineRule="auto"/>
    </w:pPr>
    <w:rPr>
      <w:rFonts w:asciiTheme="minorHAnsi" w:hAnsiTheme="minorHAnsi" w:eastAsiaTheme="minorEastAsia" w:cstheme="minorBidi"/>
      <w:sz w:val="18"/>
      <w:szCs w:val="18"/>
    </w:rPr>
  </w:style>
  <w:style w:type="paragraph" w:styleId="25">
    <w:name w:val="footer"/>
    <w:basedOn w:val="1"/>
    <w:link w:val="73"/>
    <w:qFormat/>
    <w:uiPriority w:val="0"/>
    <w:pPr>
      <w:tabs>
        <w:tab w:val="center" w:pos="4153"/>
        <w:tab w:val="right" w:pos="8306"/>
      </w:tabs>
      <w:snapToGrid w:val="0"/>
      <w:spacing w:line="240" w:lineRule="auto"/>
      <w:jc w:val="left"/>
    </w:pPr>
    <w:rPr>
      <w:sz w:val="18"/>
      <w:szCs w:val="18"/>
    </w:rPr>
  </w:style>
  <w:style w:type="paragraph" w:styleId="26">
    <w:name w:val="header"/>
    <w:basedOn w:val="1"/>
    <w:link w:val="57"/>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27">
    <w:name w:val="toc 1"/>
    <w:basedOn w:val="1"/>
    <w:next w:val="1"/>
    <w:qFormat/>
    <w:uiPriority w:val="39"/>
  </w:style>
  <w:style w:type="paragraph" w:styleId="28">
    <w:name w:val="toc 4"/>
    <w:basedOn w:val="1"/>
    <w:next w:val="1"/>
    <w:unhideWhenUsed/>
    <w:qFormat/>
    <w:uiPriority w:val="39"/>
    <w:pPr>
      <w:spacing w:line="240" w:lineRule="auto"/>
      <w:ind w:left="1260" w:leftChars="600"/>
    </w:pPr>
    <w:rPr>
      <w:rFonts w:ascii="Calibri" w:hAnsi="Calibri"/>
      <w:sz w:val="21"/>
      <w:szCs w:val="22"/>
    </w:rPr>
  </w:style>
  <w:style w:type="paragraph" w:styleId="29">
    <w:name w:val="toc 6"/>
    <w:basedOn w:val="1"/>
    <w:next w:val="1"/>
    <w:unhideWhenUsed/>
    <w:qFormat/>
    <w:uiPriority w:val="39"/>
    <w:pPr>
      <w:spacing w:line="240" w:lineRule="auto"/>
      <w:ind w:left="2100" w:leftChars="1000"/>
    </w:pPr>
    <w:rPr>
      <w:rFonts w:ascii="Calibri" w:hAnsi="Calibri"/>
      <w:sz w:val="21"/>
      <w:szCs w:val="22"/>
    </w:rPr>
  </w:style>
  <w:style w:type="paragraph" w:styleId="30">
    <w:name w:val="Body Text Indent 3"/>
    <w:basedOn w:val="1"/>
    <w:link w:val="65"/>
    <w:qFormat/>
    <w:uiPriority w:val="0"/>
    <w:pPr>
      <w:spacing w:after="120"/>
      <w:ind w:left="420" w:leftChars="200"/>
    </w:pPr>
    <w:rPr>
      <w:sz w:val="16"/>
      <w:szCs w:val="16"/>
    </w:rPr>
  </w:style>
  <w:style w:type="paragraph" w:styleId="31">
    <w:name w:val="toc 2"/>
    <w:basedOn w:val="1"/>
    <w:next w:val="1"/>
    <w:qFormat/>
    <w:uiPriority w:val="39"/>
    <w:pPr>
      <w:tabs>
        <w:tab w:val="left" w:pos="1080"/>
        <w:tab w:val="right" w:leader="dot" w:pos="9350"/>
      </w:tabs>
      <w:ind w:left="480" w:leftChars="200"/>
    </w:pPr>
  </w:style>
  <w:style w:type="paragraph" w:styleId="32">
    <w:name w:val="toc 9"/>
    <w:basedOn w:val="1"/>
    <w:next w:val="1"/>
    <w:unhideWhenUsed/>
    <w:qFormat/>
    <w:uiPriority w:val="39"/>
    <w:pPr>
      <w:spacing w:line="240" w:lineRule="auto"/>
      <w:ind w:left="3360" w:leftChars="1600"/>
    </w:pPr>
    <w:rPr>
      <w:rFonts w:ascii="Calibri" w:hAnsi="Calibri"/>
      <w:sz w:val="21"/>
      <w:szCs w:val="22"/>
    </w:rPr>
  </w:style>
  <w:style w:type="paragraph" w:styleId="33">
    <w:name w:val="HTML Preformatted"/>
    <w:basedOn w:val="1"/>
    <w:link w:val="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left"/>
    </w:pPr>
    <w:rPr>
      <w:rFonts w:eastAsia="黑体" w:cs="Courier New"/>
      <w:kern w:val="0"/>
      <w:sz w:val="18"/>
      <w:szCs w:val="18"/>
    </w:rPr>
  </w:style>
  <w:style w:type="paragraph" w:styleId="34">
    <w:name w:val="Normal (Web)"/>
    <w:basedOn w:val="1"/>
    <w:qFormat/>
    <w:uiPriority w:val="0"/>
    <w:pPr>
      <w:widowControl/>
      <w:spacing w:before="100" w:beforeAutospacing="1" w:after="100" w:afterAutospacing="1" w:line="240" w:lineRule="auto"/>
      <w:jc w:val="left"/>
    </w:pPr>
    <w:rPr>
      <w:rFonts w:ascii="宋体" w:hAnsi="宋体"/>
      <w:kern w:val="0"/>
    </w:rPr>
  </w:style>
  <w:style w:type="paragraph" w:styleId="35">
    <w:name w:val="Title"/>
    <w:basedOn w:val="1"/>
    <w:next w:val="1"/>
    <w:link w:val="60"/>
    <w:qFormat/>
    <w:uiPriority w:val="0"/>
    <w:pPr>
      <w:spacing w:before="240" w:after="60"/>
      <w:jc w:val="center"/>
      <w:outlineLvl w:val="0"/>
    </w:pPr>
    <w:rPr>
      <w:rFonts w:ascii="Cambria" w:hAnsi="Cambria" w:eastAsiaTheme="minorEastAsia"/>
      <w:b/>
      <w:bCs/>
      <w:sz w:val="32"/>
      <w:szCs w:val="32"/>
    </w:rPr>
  </w:style>
  <w:style w:type="paragraph" w:styleId="36">
    <w:name w:val="annotation subject"/>
    <w:basedOn w:val="15"/>
    <w:next w:val="15"/>
    <w:link w:val="56"/>
    <w:qFormat/>
    <w:uiPriority w:val="0"/>
    <w:rPr>
      <w:rFonts w:asciiTheme="minorHAnsi" w:hAnsiTheme="minorHAnsi" w:eastAsiaTheme="minorEastAsia" w:cstheme="minorBidi"/>
      <w:b/>
      <w:bCs/>
    </w:rPr>
  </w:style>
  <w:style w:type="table" w:styleId="38">
    <w:name w:val="Table Grid"/>
    <w:basedOn w:val="37"/>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rPr>
  </w:style>
  <w:style w:type="character" w:styleId="41">
    <w:name w:val="page number"/>
    <w:basedOn w:val="39"/>
    <w:qFormat/>
    <w:uiPriority w:val="0"/>
  </w:style>
  <w:style w:type="character" w:styleId="42">
    <w:name w:val="Hyperlink"/>
    <w:qFormat/>
    <w:uiPriority w:val="99"/>
    <w:rPr>
      <w:color w:val="0000FF"/>
      <w:u w:val="single"/>
    </w:rPr>
  </w:style>
  <w:style w:type="character" w:styleId="43">
    <w:name w:val="annotation reference"/>
    <w:qFormat/>
    <w:uiPriority w:val="0"/>
    <w:rPr>
      <w:sz w:val="21"/>
      <w:szCs w:val="21"/>
    </w:rPr>
  </w:style>
  <w:style w:type="paragraph" w:customStyle="1" w:styleId="44">
    <w:name w:val="二级标题"/>
    <w:basedOn w:val="1"/>
    <w:next w:val="1"/>
    <w:autoRedefine/>
    <w:qFormat/>
    <w:uiPriority w:val="0"/>
    <w:rPr>
      <w:rFonts w:hint="eastAsia" w:eastAsia="楷体"/>
    </w:rPr>
  </w:style>
  <w:style w:type="paragraph" w:styleId="45">
    <w:name w:val="List Paragraph"/>
    <w:basedOn w:val="1"/>
    <w:qFormat/>
    <w:uiPriority w:val="34"/>
    <w:pPr>
      <w:ind w:firstLine="420" w:firstLineChars="200"/>
    </w:pPr>
  </w:style>
  <w:style w:type="character" w:customStyle="1" w:styleId="46">
    <w:name w:val="标题 1 Char"/>
    <w:basedOn w:val="39"/>
    <w:link w:val="2"/>
    <w:qFormat/>
    <w:uiPriority w:val="99"/>
    <w:rPr>
      <w:rFonts w:ascii="宋体" w:hAnsi="宋体" w:eastAsia="宋体" w:cs="Times New Roman"/>
      <w:b/>
      <w:color w:val="000000"/>
      <w:sz w:val="28"/>
      <w:szCs w:val="48"/>
      <w:lang w:val="zh-CN" w:eastAsia="zh-CN"/>
    </w:rPr>
  </w:style>
  <w:style w:type="character" w:customStyle="1" w:styleId="47">
    <w:name w:val="标题 2 Char"/>
    <w:basedOn w:val="39"/>
    <w:link w:val="3"/>
    <w:qFormat/>
    <w:uiPriority w:val="0"/>
    <w:rPr>
      <w:rFonts w:ascii="Arial" w:hAnsi="Arial" w:eastAsia="黑体" w:cs="Times New Roman"/>
      <w:b/>
      <w:bCs/>
      <w:sz w:val="32"/>
      <w:szCs w:val="32"/>
    </w:rPr>
  </w:style>
  <w:style w:type="character" w:customStyle="1" w:styleId="48">
    <w:name w:val="标题 3 Char"/>
    <w:basedOn w:val="39"/>
    <w:link w:val="4"/>
    <w:qFormat/>
    <w:uiPriority w:val="0"/>
    <w:rPr>
      <w:rFonts w:ascii="宋体" w:hAnsi="Arial" w:eastAsia="宋体" w:cs="Times New Roman"/>
      <w:b/>
      <w:bCs/>
      <w:sz w:val="24"/>
      <w:szCs w:val="32"/>
    </w:rPr>
  </w:style>
  <w:style w:type="character" w:customStyle="1" w:styleId="49">
    <w:name w:val="标题 4 Char"/>
    <w:basedOn w:val="39"/>
    <w:link w:val="5"/>
    <w:qFormat/>
    <w:uiPriority w:val="0"/>
    <w:rPr>
      <w:rFonts w:ascii="Arial" w:hAnsi="Arial" w:eastAsia="宋体" w:cs="Times New Roman"/>
      <w:b/>
      <w:sz w:val="24"/>
      <w:szCs w:val="28"/>
    </w:rPr>
  </w:style>
  <w:style w:type="character" w:customStyle="1" w:styleId="50">
    <w:name w:val="标题 5 Char"/>
    <w:basedOn w:val="39"/>
    <w:link w:val="6"/>
    <w:qFormat/>
    <w:uiPriority w:val="0"/>
    <w:rPr>
      <w:rFonts w:ascii="Times New Roman" w:hAnsi="Times New Roman" w:eastAsia="宋体" w:cs="Times New Roman"/>
      <w:kern w:val="0"/>
      <w:sz w:val="24"/>
      <w:szCs w:val="20"/>
    </w:rPr>
  </w:style>
  <w:style w:type="character" w:customStyle="1" w:styleId="51">
    <w:name w:val="标题 6 Char"/>
    <w:basedOn w:val="39"/>
    <w:link w:val="7"/>
    <w:qFormat/>
    <w:uiPriority w:val="0"/>
    <w:rPr>
      <w:rFonts w:ascii="Times New Roman" w:hAnsi="Times New Roman" w:eastAsia="宋体" w:cs="Times New Roman"/>
      <w:kern w:val="0"/>
      <w:sz w:val="24"/>
      <w:szCs w:val="20"/>
    </w:rPr>
  </w:style>
  <w:style w:type="character" w:customStyle="1" w:styleId="52">
    <w:name w:val="标题 7 Char"/>
    <w:basedOn w:val="39"/>
    <w:link w:val="8"/>
    <w:qFormat/>
    <w:uiPriority w:val="0"/>
    <w:rPr>
      <w:rFonts w:ascii="Times New Roman" w:hAnsi="Times New Roman" w:eastAsia="宋体" w:cs="Times New Roman"/>
      <w:kern w:val="0"/>
      <w:sz w:val="24"/>
      <w:szCs w:val="20"/>
    </w:rPr>
  </w:style>
  <w:style w:type="character" w:customStyle="1" w:styleId="53">
    <w:name w:val="标题 8 Char"/>
    <w:basedOn w:val="39"/>
    <w:link w:val="9"/>
    <w:qFormat/>
    <w:uiPriority w:val="0"/>
    <w:rPr>
      <w:rFonts w:ascii="Times New Roman" w:hAnsi="Times New Roman" w:eastAsia="宋体" w:cs="Times New Roman"/>
      <w:kern w:val="0"/>
      <w:sz w:val="24"/>
      <w:szCs w:val="20"/>
    </w:rPr>
  </w:style>
  <w:style w:type="character" w:customStyle="1" w:styleId="54">
    <w:name w:val="标题 9 Char"/>
    <w:basedOn w:val="39"/>
    <w:link w:val="10"/>
    <w:qFormat/>
    <w:uiPriority w:val="0"/>
    <w:rPr>
      <w:rFonts w:ascii="Times New Roman" w:hAnsi="Times New Roman" w:eastAsia="宋体" w:cs="Times New Roman"/>
      <w:kern w:val="0"/>
      <w:sz w:val="24"/>
      <w:szCs w:val="20"/>
    </w:rPr>
  </w:style>
  <w:style w:type="character" w:customStyle="1" w:styleId="55">
    <w:name w:val="批注文字 Char"/>
    <w:qFormat/>
    <w:uiPriority w:val="0"/>
    <w:rPr>
      <w:kern w:val="2"/>
      <w:sz w:val="24"/>
      <w:szCs w:val="24"/>
    </w:rPr>
  </w:style>
  <w:style w:type="character" w:customStyle="1" w:styleId="56">
    <w:name w:val="批注主题 Char"/>
    <w:link w:val="36"/>
    <w:qFormat/>
    <w:uiPriority w:val="0"/>
    <w:rPr>
      <w:b/>
      <w:bCs/>
      <w:sz w:val="24"/>
      <w:szCs w:val="24"/>
    </w:rPr>
  </w:style>
  <w:style w:type="character" w:customStyle="1" w:styleId="57">
    <w:name w:val="页眉 Char"/>
    <w:link w:val="26"/>
    <w:qFormat/>
    <w:uiPriority w:val="0"/>
    <w:rPr>
      <w:sz w:val="18"/>
      <w:szCs w:val="18"/>
    </w:rPr>
  </w:style>
  <w:style w:type="character" w:customStyle="1" w:styleId="58">
    <w:name w:val="文档结构图 Char"/>
    <w:link w:val="14"/>
    <w:qFormat/>
    <w:uiPriority w:val="0"/>
    <w:rPr>
      <w:rFonts w:ascii="宋体"/>
      <w:sz w:val="18"/>
      <w:szCs w:val="18"/>
    </w:rPr>
  </w:style>
  <w:style w:type="character" w:customStyle="1" w:styleId="59">
    <w:name w:val="批注框文本 Char"/>
    <w:link w:val="24"/>
    <w:qFormat/>
    <w:uiPriority w:val="0"/>
    <w:rPr>
      <w:sz w:val="18"/>
      <w:szCs w:val="18"/>
    </w:rPr>
  </w:style>
  <w:style w:type="character" w:customStyle="1" w:styleId="60">
    <w:name w:val="标题 Char"/>
    <w:link w:val="35"/>
    <w:qFormat/>
    <w:uiPriority w:val="0"/>
    <w:rPr>
      <w:rFonts w:ascii="Cambria" w:hAnsi="Cambria" w:cs="Times New Roman"/>
      <w:b/>
      <w:bCs/>
      <w:sz w:val="32"/>
      <w:szCs w:val="32"/>
    </w:rPr>
  </w:style>
  <w:style w:type="character" w:customStyle="1" w:styleId="61">
    <w:name w:val="标题 Char1"/>
    <w:basedOn w:val="39"/>
    <w:qFormat/>
    <w:uiPriority w:val="10"/>
    <w:rPr>
      <w:rFonts w:eastAsia="宋体" w:asciiTheme="majorHAnsi" w:hAnsiTheme="majorHAnsi" w:cstheme="majorBidi"/>
      <w:b/>
      <w:bCs/>
      <w:sz w:val="32"/>
      <w:szCs w:val="32"/>
    </w:rPr>
  </w:style>
  <w:style w:type="character" w:customStyle="1" w:styleId="62">
    <w:name w:val="正文文本缩进 Char"/>
    <w:basedOn w:val="39"/>
    <w:link w:val="18"/>
    <w:qFormat/>
    <w:uiPriority w:val="0"/>
    <w:rPr>
      <w:rFonts w:ascii="Times New Roman" w:hAnsi="Times New Roman" w:eastAsia="宋体" w:cs="Times New Roman"/>
      <w:b/>
      <w:bCs/>
      <w:sz w:val="52"/>
      <w:szCs w:val="24"/>
    </w:rPr>
  </w:style>
  <w:style w:type="character" w:customStyle="1" w:styleId="63">
    <w:name w:val="批注文字 Char1"/>
    <w:basedOn w:val="39"/>
    <w:link w:val="15"/>
    <w:semiHidden/>
    <w:qFormat/>
    <w:uiPriority w:val="99"/>
    <w:rPr>
      <w:rFonts w:ascii="Times New Roman" w:hAnsi="Times New Roman" w:eastAsia="宋体" w:cs="Times New Roman"/>
      <w:sz w:val="24"/>
      <w:szCs w:val="24"/>
    </w:rPr>
  </w:style>
  <w:style w:type="character" w:customStyle="1" w:styleId="64">
    <w:name w:val="批注主题 Char1"/>
    <w:basedOn w:val="63"/>
    <w:semiHidden/>
    <w:qFormat/>
    <w:uiPriority w:val="99"/>
    <w:rPr>
      <w:rFonts w:ascii="Times New Roman" w:hAnsi="Times New Roman" w:eastAsia="宋体" w:cs="Times New Roman"/>
      <w:b/>
      <w:bCs/>
      <w:sz w:val="24"/>
      <w:szCs w:val="24"/>
    </w:rPr>
  </w:style>
  <w:style w:type="character" w:customStyle="1" w:styleId="65">
    <w:name w:val="正文文本缩进 3 Char"/>
    <w:basedOn w:val="39"/>
    <w:link w:val="30"/>
    <w:qFormat/>
    <w:uiPriority w:val="0"/>
    <w:rPr>
      <w:rFonts w:ascii="Times New Roman" w:hAnsi="Times New Roman" w:eastAsia="宋体" w:cs="Times New Roman"/>
      <w:sz w:val="16"/>
      <w:szCs w:val="16"/>
    </w:rPr>
  </w:style>
  <w:style w:type="character" w:customStyle="1" w:styleId="66">
    <w:name w:val="HTML 预设格式 Char"/>
    <w:basedOn w:val="39"/>
    <w:link w:val="33"/>
    <w:qFormat/>
    <w:uiPriority w:val="0"/>
    <w:rPr>
      <w:rFonts w:eastAsia="黑体" w:cs="Courier New"/>
      <w:kern w:val="0"/>
      <w:sz w:val="18"/>
      <w:szCs w:val="18"/>
    </w:rPr>
  </w:style>
  <w:style w:type="character" w:customStyle="1" w:styleId="67">
    <w:name w:val="正文文本 3 Char"/>
    <w:basedOn w:val="39"/>
    <w:link w:val="16"/>
    <w:qFormat/>
    <w:uiPriority w:val="0"/>
    <w:rPr>
      <w:rFonts w:ascii="Times New Roman" w:hAnsi="Times New Roman" w:eastAsia="宋体" w:cs="Times New Roman"/>
      <w:sz w:val="16"/>
      <w:szCs w:val="16"/>
    </w:rPr>
  </w:style>
  <w:style w:type="character" w:customStyle="1" w:styleId="68">
    <w:name w:val="页眉 Char1"/>
    <w:basedOn w:val="39"/>
    <w:semiHidden/>
    <w:qFormat/>
    <w:uiPriority w:val="99"/>
    <w:rPr>
      <w:rFonts w:ascii="Times New Roman" w:hAnsi="Times New Roman" w:eastAsia="宋体" w:cs="Times New Roman"/>
      <w:sz w:val="18"/>
      <w:szCs w:val="18"/>
    </w:rPr>
  </w:style>
  <w:style w:type="character" w:customStyle="1" w:styleId="69">
    <w:name w:val="文档结构图 Char1"/>
    <w:basedOn w:val="39"/>
    <w:semiHidden/>
    <w:qFormat/>
    <w:uiPriority w:val="99"/>
    <w:rPr>
      <w:rFonts w:ascii="Microsoft YaHei UI" w:hAnsi="Times New Roman" w:eastAsia="Microsoft YaHei UI" w:cs="Times New Roman"/>
      <w:sz w:val="18"/>
      <w:szCs w:val="18"/>
    </w:rPr>
  </w:style>
  <w:style w:type="character" w:customStyle="1" w:styleId="70">
    <w:name w:val="批注框文本 Char1"/>
    <w:basedOn w:val="39"/>
    <w:semiHidden/>
    <w:qFormat/>
    <w:uiPriority w:val="99"/>
    <w:rPr>
      <w:rFonts w:ascii="Times New Roman" w:hAnsi="Times New Roman" w:eastAsia="宋体" w:cs="Times New Roman"/>
      <w:sz w:val="18"/>
      <w:szCs w:val="18"/>
    </w:rPr>
  </w:style>
  <w:style w:type="character" w:customStyle="1" w:styleId="71">
    <w:name w:val="正文文本 Char"/>
    <w:basedOn w:val="39"/>
    <w:link w:val="17"/>
    <w:qFormat/>
    <w:uiPriority w:val="0"/>
    <w:rPr>
      <w:rFonts w:ascii="Times New Roman" w:hAnsi="Times New Roman" w:eastAsia="宋体" w:cs="Times New Roman"/>
      <w:sz w:val="24"/>
      <w:szCs w:val="24"/>
    </w:rPr>
  </w:style>
  <w:style w:type="character" w:customStyle="1" w:styleId="72">
    <w:name w:val="正文文本缩进 2 Char"/>
    <w:basedOn w:val="39"/>
    <w:link w:val="23"/>
    <w:qFormat/>
    <w:uiPriority w:val="0"/>
    <w:rPr>
      <w:rFonts w:ascii="Times New Roman" w:hAnsi="Times New Roman" w:eastAsia="宋体" w:cs="Times New Roman"/>
      <w:sz w:val="24"/>
      <w:szCs w:val="24"/>
    </w:rPr>
  </w:style>
  <w:style w:type="character" w:customStyle="1" w:styleId="73">
    <w:name w:val="页脚 Char"/>
    <w:basedOn w:val="39"/>
    <w:link w:val="25"/>
    <w:qFormat/>
    <w:uiPriority w:val="0"/>
    <w:rPr>
      <w:rFonts w:ascii="Times New Roman" w:hAnsi="Times New Roman" w:eastAsia="宋体" w:cs="Times New Roman"/>
      <w:sz w:val="18"/>
      <w:szCs w:val="18"/>
    </w:rPr>
  </w:style>
  <w:style w:type="character" w:customStyle="1" w:styleId="74">
    <w:name w:val="纯文本 Char"/>
    <w:basedOn w:val="39"/>
    <w:link w:val="21"/>
    <w:qFormat/>
    <w:uiPriority w:val="0"/>
    <w:rPr>
      <w:rFonts w:ascii="宋体" w:hAnsi="Courier New" w:eastAsia="宋体" w:cs="金山简魏碑"/>
      <w:szCs w:val="21"/>
    </w:rPr>
  </w:style>
  <w:style w:type="paragraph" w:customStyle="1" w:styleId="75">
    <w:name w:val="_Style 17"/>
    <w:basedOn w:val="1"/>
    <w:qFormat/>
    <w:uiPriority w:val="0"/>
  </w:style>
  <w:style w:type="paragraph" w:customStyle="1" w:styleId="76">
    <w:name w:val="Sub title 1"/>
    <w:basedOn w:val="1"/>
    <w:qFormat/>
    <w:uiPriority w:val="0"/>
    <w:pPr>
      <w:tabs>
        <w:tab w:val="left" w:pos="1304"/>
      </w:tabs>
      <w:autoSpaceDE w:val="0"/>
      <w:autoSpaceDN w:val="0"/>
      <w:adjustRightInd w:val="0"/>
      <w:spacing w:before="170" w:line="300" w:lineRule="atLeast"/>
      <w:ind w:left="1304" w:hanging="170"/>
    </w:pPr>
    <w:rPr>
      <w:kern w:val="0"/>
      <w:szCs w:val="20"/>
    </w:rPr>
  </w:style>
  <w:style w:type="paragraph" w:customStyle="1" w:styleId="77">
    <w:name w:val="Char"/>
    <w:basedOn w:val="1"/>
    <w:qFormat/>
    <w:uiPriority w:val="0"/>
    <w:pPr>
      <w:widowControl/>
      <w:spacing w:after="160" w:line="240" w:lineRule="exact"/>
      <w:jc w:val="left"/>
    </w:pPr>
    <w:rPr>
      <w:rFonts w:ascii="宋体" w:hAnsi="宋体"/>
      <w:kern w:val="0"/>
      <w:sz w:val="21"/>
      <w:szCs w:val="21"/>
      <w:lang w:eastAsia="en-US"/>
    </w:rPr>
  </w:style>
  <w:style w:type="paragraph" w:customStyle="1" w:styleId="78">
    <w:name w:val="Char Char Char Char Char Char Char"/>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79">
    <w:name w:val="Char1 Char Char Char"/>
    <w:basedOn w:val="1"/>
    <w:qFormat/>
    <w:uiPriority w:val="0"/>
    <w:pPr>
      <w:spacing w:line="240" w:lineRule="auto"/>
    </w:pPr>
    <w:rPr>
      <w:rFonts w:ascii="Tahoma" w:hAnsi="Tahoma" w:eastAsia="仿宋_GB2312"/>
      <w:b/>
      <w:szCs w:val="20"/>
    </w:rPr>
  </w:style>
  <w:style w:type="paragraph" w:customStyle="1" w:styleId="80">
    <w:name w:val="Char Char 字元 字元 字元 Char Char 字元 字元 Char Char Char Char"/>
    <w:basedOn w:val="1"/>
    <w:qFormat/>
    <w:uiPriority w:val="0"/>
    <w:pPr>
      <w:widowControl/>
      <w:spacing w:after="160" w:line="240" w:lineRule="exact"/>
      <w:jc w:val="left"/>
    </w:pPr>
    <w:rPr>
      <w:rFonts w:ascii="Verdana" w:hAnsi="Verdana" w:eastAsia="PMingLiU"/>
      <w:kern w:val="0"/>
      <w:sz w:val="20"/>
      <w:szCs w:val="20"/>
      <w:lang w:eastAsia="en-US"/>
    </w:rPr>
  </w:style>
  <w:style w:type="paragraph" w:customStyle="1" w:styleId="81">
    <w:name w:val="xl51"/>
    <w:basedOn w:val="1"/>
    <w:qFormat/>
    <w:uiPriority w:val="0"/>
    <w:pPr>
      <w:widowControl/>
      <w:pBdr>
        <w:bottom w:val="single" w:color="auto" w:sz="4" w:space="0"/>
        <w:right w:val="single" w:color="auto" w:sz="4" w:space="0"/>
      </w:pBdr>
      <w:spacing w:before="100" w:beforeAutospacing="1" w:after="100" w:afterAutospacing="1" w:line="240" w:lineRule="auto"/>
      <w:textAlignment w:val="center"/>
    </w:pPr>
    <w:rPr>
      <w:rFonts w:ascii="Arial" w:hAnsi="Arial" w:eastAsia="Arial Unicode MS" w:cs="Arial"/>
      <w:color w:val="000000"/>
      <w:kern w:val="0"/>
      <w:sz w:val="21"/>
      <w:szCs w:val="21"/>
    </w:rPr>
  </w:style>
  <w:style w:type="paragraph" w:customStyle="1" w:styleId="82">
    <w:name w:val="Char Char Char"/>
    <w:basedOn w:val="1"/>
    <w:qFormat/>
    <w:uiPriority w:val="0"/>
  </w:style>
  <w:style w:type="paragraph" w:customStyle="1" w:styleId="83">
    <w:name w:val="Char Char Char Char Char Char Char1"/>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84">
    <w:name w:val="五级"/>
    <w:basedOn w:val="3"/>
    <w:qFormat/>
    <w:uiPriority w:val="0"/>
    <w:pPr>
      <w:keepNext w:val="0"/>
      <w:keepLines w:val="0"/>
      <w:numPr>
        <w:numId w:val="0"/>
      </w:numPr>
      <w:spacing w:before="0" w:after="0" w:line="360" w:lineRule="auto"/>
    </w:pPr>
    <w:rPr>
      <w:rFonts w:ascii="宋体" w:hAnsi="宋体" w:eastAsia="宋体"/>
      <w:b w:val="0"/>
      <w:bCs w:val="0"/>
      <w:sz w:val="24"/>
      <w:szCs w:val="20"/>
    </w:rPr>
  </w:style>
  <w:style w:type="paragraph" w:customStyle="1" w:styleId="85">
    <w:name w:val="样式 标题 1 + 黑体"/>
    <w:basedOn w:val="2"/>
    <w:qFormat/>
    <w:uiPriority w:val="0"/>
    <w:pPr>
      <w:keepNext/>
      <w:keepLines/>
      <w:widowControl w:val="0"/>
      <w:numPr>
        <w:numId w:val="2"/>
      </w:numPr>
      <w:tabs>
        <w:tab w:val="left" w:pos="1515"/>
      </w:tabs>
      <w:adjustRightInd/>
      <w:snapToGrid/>
      <w:spacing w:before="340" w:after="330" w:line="576" w:lineRule="auto"/>
    </w:pPr>
    <w:rPr>
      <w:rFonts w:ascii="黑体" w:hAnsi="黑体" w:eastAsia="黑体"/>
      <w:bCs/>
      <w:color w:val="auto"/>
      <w:kern w:val="44"/>
      <w:sz w:val="24"/>
      <w:szCs w:val="44"/>
    </w:rPr>
  </w:style>
  <w:style w:type="paragraph" w:customStyle="1" w:styleId="86">
    <w:name w:val="南京通信正文"/>
    <w:basedOn w:val="1"/>
    <w:qFormat/>
    <w:uiPriority w:val="0"/>
    <w:pPr>
      <w:tabs>
        <w:tab w:val="left" w:pos="1260"/>
      </w:tabs>
      <w:adjustRightInd w:val="0"/>
      <w:ind w:firstLine="200" w:firstLineChars="200"/>
      <w:textAlignment w:val="baseline"/>
    </w:pPr>
  </w:style>
  <w:style w:type="paragraph" w:customStyle="1" w:styleId="87">
    <w:name w:val="_Style 7"/>
    <w:basedOn w:val="1"/>
    <w:qFormat/>
    <w:uiPriority w:val="0"/>
  </w:style>
  <w:style w:type="paragraph" w:customStyle="1" w:styleId="8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9">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90">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84</Pages>
  <Words>9747</Words>
  <Characters>10290</Characters>
  <Lines>85</Lines>
  <Paragraphs>24</Paragraphs>
  <TotalTime>38</TotalTime>
  <ScaleCrop>false</ScaleCrop>
  <LinksUpToDate>false</LinksUpToDate>
  <CharactersWithSpaces>11182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2017-03-14T08:49:00Z</dcterms:created>
  <dc:creator>zhen wang;王镇</dc:creator>
  <cp:lastModifiedBy>light-rain</cp:lastModifiedBy>
  <cp:lastPrinted>2017-03-29T01:38:00Z</cp:lastPrinted>
  <dcterms:modified xsi:type="dcterms:W3CDTF">2025-11-19T06:43:27Z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0908ED9689424718A3CE4871C5FEDB14_13</vt:lpwstr>
  </property>
  <property fmtid="{D5CDD505-2E9C-101B-9397-08002B2CF9AE}" pid="4" name="KSOTemplateDocerSaveRecord">
    <vt:lpwstr>eyJoZGlkIjoiYzNmZTE2ZGI3YWU5NWY2YmMxNTY4NDM4Y2E4N2JkMDYiLCJ1c2VySWQiOiIyMzU5OTk5MDAifQ==</vt:lpwstr>
  </property>
</Properties>
</file>